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480164" w14:textId="77777777" w:rsidR="006B14BE" w:rsidRDefault="006B14BE" w:rsidP="009F48AE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Hlk495564041"/>
      <w:bookmarkStart w:id="1" w:name="_Toc187211872"/>
      <w:bookmarkStart w:id="2" w:name="_Toc187213142"/>
      <w:bookmarkStart w:id="3" w:name="_Toc187213549"/>
    </w:p>
    <w:p w14:paraId="766A2237" w14:textId="77777777" w:rsidR="00041C46" w:rsidRPr="009F48AE" w:rsidRDefault="0019786B" w:rsidP="009F48AE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Załącznik Nr 1 </w:t>
      </w:r>
    </w:p>
    <w:bookmarkEnd w:id="0"/>
    <w:p w14:paraId="60AF9D93" w14:textId="77777777" w:rsidR="00AD3C5E" w:rsidRPr="00B20B9D" w:rsidRDefault="00041C46" w:rsidP="00B20B9D">
      <w:pPr>
        <w:tabs>
          <w:tab w:val="left" w:pos="159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984787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9786B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3C5E" w:rsidRPr="00135BF1">
        <w:rPr>
          <w:rFonts w:ascii="Times New Roman" w:hAnsi="Times New Roman" w:cs="Times New Roman"/>
          <w:sz w:val="24"/>
          <w:szCs w:val="24"/>
        </w:rPr>
        <w:t>...........................................</w:t>
      </w:r>
      <w:r w:rsidR="00391358" w:rsidRPr="00135BF1">
        <w:rPr>
          <w:rFonts w:ascii="Times New Roman" w:hAnsi="Times New Roman" w:cs="Times New Roman"/>
          <w:sz w:val="24"/>
          <w:szCs w:val="24"/>
        </w:rPr>
        <w:tab/>
      </w:r>
      <w:r w:rsidR="00391358" w:rsidRPr="00135BF1">
        <w:rPr>
          <w:rFonts w:ascii="Times New Roman" w:hAnsi="Times New Roman" w:cs="Times New Roman"/>
          <w:sz w:val="24"/>
          <w:szCs w:val="24"/>
        </w:rPr>
        <w:tab/>
      </w:r>
      <w:r w:rsidR="00391358" w:rsidRPr="00135BF1">
        <w:rPr>
          <w:rFonts w:ascii="Times New Roman" w:hAnsi="Times New Roman" w:cs="Times New Roman"/>
          <w:sz w:val="24"/>
          <w:szCs w:val="24"/>
        </w:rPr>
        <w:tab/>
      </w:r>
      <w:r w:rsidR="00391358" w:rsidRPr="00135BF1">
        <w:rPr>
          <w:rFonts w:ascii="Times New Roman" w:hAnsi="Times New Roman" w:cs="Times New Roman"/>
          <w:sz w:val="24"/>
          <w:szCs w:val="24"/>
        </w:rPr>
        <w:tab/>
      </w:r>
      <w:r w:rsidR="00391358" w:rsidRPr="00135BF1">
        <w:rPr>
          <w:rFonts w:ascii="Times New Roman" w:hAnsi="Times New Roman" w:cs="Times New Roman"/>
          <w:sz w:val="24"/>
          <w:szCs w:val="24"/>
        </w:rPr>
        <w:tab/>
      </w:r>
      <w:r w:rsidR="00391358" w:rsidRPr="00135BF1">
        <w:rPr>
          <w:rFonts w:ascii="Times New Roman" w:hAnsi="Times New Roman" w:cs="Times New Roman"/>
          <w:sz w:val="24"/>
          <w:szCs w:val="24"/>
        </w:rPr>
        <w:tab/>
      </w:r>
      <w:r w:rsidR="00391358" w:rsidRPr="00135BF1">
        <w:rPr>
          <w:rFonts w:ascii="Times New Roman" w:hAnsi="Times New Roman" w:cs="Times New Roman"/>
          <w:sz w:val="24"/>
          <w:szCs w:val="24"/>
        </w:rPr>
        <w:tab/>
      </w:r>
      <w:r w:rsidR="00391358" w:rsidRPr="00135BF1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AD3C5E" w:rsidRPr="00135BF1">
        <w:rPr>
          <w:rFonts w:ascii="Times New Roman" w:hAnsi="Times New Roman" w:cs="Times New Roman"/>
          <w:sz w:val="24"/>
          <w:szCs w:val="24"/>
        </w:rPr>
        <w:t>(miejscowość, data)</w:t>
      </w:r>
    </w:p>
    <w:bookmarkEnd w:id="1"/>
    <w:bookmarkEnd w:id="2"/>
    <w:bookmarkEnd w:id="3"/>
    <w:p w14:paraId="4C3D0B82" w14:textId="77777777" w:rsidR="00AD3C5E" w:rsidRPr="00135BF1" w:rsidRDefault="00AD3C5E" w:rsidP="001C308A">
      <w:pPr>
        <w:tabs>
          <w:tab w:val="left" w:pos="1596"/>
        </w:tabs>
        <w:rPr>
          <w:rFonts w:ascii="Times New Roman" w:hAnsi="Times New Roman" w:cs="Times New Roman"/>
          <w:sz w:val="24"/>
          <w:szCs w:val="24"/>
        </w:rPr>
      </w:pPr>
      <w:r w:rsidRPr="00135BF1">
        <w:rPr>
          <w:rFonts w:ascii="Times New Roman" w:hAnsi="Times New Roman" w:cs="Times New Roman"/>
          <w:sz w:val="24"/>
          <w:szCs w:val="24"/>
        </w:rPr>
        <w:t>.........................................................</w:t>
      </w:r>
      <w:r w:rsidR="00984787">
        <w:rPr>
          <w:rFonts w:ascii="Times New Roman" w:hAnsi="Times New Roman" w:cs="Times New Roman"/>
          <w:sz w:val="24"/>
          <w:szCs w:val="24"/>
        </w:rPr>
        <w:t>....</w:t>
      </w:r>
    </w:p>
    <w:p w14:paraId="5CEF64C6" w14:textId="77777777" w:rsidR="00041C46" w:rsidRPr="00CA0925" w:rsidRDefault="00AD3C5E" w:rsidP="00CA0925">
      <w:pPr>
        <w:tabs>
          <w:tab w:val="left" w:pos="1596"/>
        </w:tabs>
        <w:rPr>
          <w:rFonts w:ascii="Times New Roman" w:hAnsi="Times New Roman" w:cs="Times New Roman"/>
          <w:sz w:val="24"/>
          <w:szCs w:val="24"/>
        </w:rPr>
      </w:pPr>
      <w:r w:rsidRPr="00135BF1">
        <w:rPr>
          <w:rFonts w:ascii="Times New Roman" w:hAnsi="Times New Roman" w:cs="Times New Roman"/>
          <w:sz w:val="24"/>
          <w:szCs w:val="24"/>
        </w:rPr>
        <w:t>(</w:t>
      </w:r>
      <w:r w:rsidRPr="00135BF1">
        <w:rPr>
          <w:rFonts w:ascii="Times New Roman" w:hAnsi="Times New Roman" w:cs="Times New Roman"/>
          <w:iCs/>
          <w:sz w:val="24"/>
          <w:szCs w:val="24"/>
        </w:rPr>
        <w:t>pieczęć adresowa firmy wykonawcy</w:t>
      </w:r>
      <w:r w:rsidRPr="00135BF1">
        <w:rPr>
          <w:rFonts w:ascii="Times New Roman" w:hAnsi="Times New Roman" w:cs="Times New Roman"/>
          <w:sz w:val="24"/>
          <w:szCs w:val="24"/>
        </w:rPr>
        <w:t>)</w:t>
      </w:r>
    </w:p>
    <w:p w14:paraId="66F9E502" w14:textId="77777777" w:rsidR="005262E6" w:rsidRDefault="005262E6" w:rsidP="00984787">
      <w:pPr>
        <w:tabs>
          <w:tab w:val="left" w:pos="1596"/>
        </w:tabs>
        <w:rPr>
          <w:rFonts w:ascii="Times New Roman" w:hAnsi="Times New Roman" w:cs="Times New Roman"/>
          <w:b/>
          <w:sz w:val="24"/>
          <w:szCs w:val="24"/>
        </w:rPr>
      </w:pPr>
    </w:p>
    <w:p w14:paraId="1BD358D8" w14:textId="222CDEE5" w:rsidR="00041C46" w:rsidRPr="00CA0925" w:rsidRDefault="00041C46" w:rsidP="00CA0925">
      <w:pPr>
        <w:tabs>
          <w:tab w:val="left" w:pos="1596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041C46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14:paraId="16040527" w14:textId="77777777" w:rsidR="00126A0A" w:rsidRPr="00135BF1" w:rsidRDefault="00984787" w:rsidP="00E411AF">
      <w:pPr>
        <w:shd w:val="clear" w:color="auto" w:fill="FFFFFF"/>
        <w:tabs>
          <w:tab w:val="left" w:pos="1596"/>
        </w:tabs>
        <w:autoSpaceDE/>
        <w:adjustRightInd/>
        <w:ind w:left="567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3E0227">
        <w:rPr>
          <w:rFonts w:ascii="Times New Roman" w:hAnsi="Times New Roman" w:cs="Times New Roman"/>
          <w:b/>
          <w:sz w:val="24"/>
          <w:szCs w:val="24"/>
        </w:rPr>
        <w:t xml:space="preserve">Gmina </w:t>
      </w:r>
      <w:r w:rsidR="00412512">
        <w:rPr>
          <w:rFonts w:ascii="Times New Roman" w:hAnsi="Times New Roman" w:cs="Times New Roman"/>
          <w:b/>
          <w:sz w:val="24"/>
          <w:szCs w:val="24"/>
        </w:rPr>
        <w:t>Radowo Małe</w:t>
      </w:r>
      <w:r w:rsidR="003E022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34662DD" w14:textId="77777777" w:rsidR="00E411AF" w:rsidRPr="00135BF1" w:rsidRDefault="00984787" w:rsidP="00E411AF">
      <w:pPr>
        <w:shd w:val="clear" w:color="auto" w:fill="FFFFFF"/>
        <w:tabs>
          <w:tab w:val="left" w:pos="1596"/>
        </w:tabs>
        <w:autoSpaceDE/>
        <w:adjustRightInd/>
        <w:ind w:left="567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412512">
        <w:rPr>
          <w:rFonts w:ascii="Times New Roman" w:hAnsi="Times New Roman" w:cs="Times New Roman"/>
          <w:b/>
          <w:sz w:val="24"/>
          <w:szCs w:val="24"/>
        </w:rPr>
        <w:t>Radowo Małe 21</w:t>
      </w:r>
    </w:p>
    <w:p w14:paraId="2E4B8CE1" w14:textId="77777777" w:rsidR="00E411AF" w:rsidRPr="00135BF1" w:rsidRDefault="00984787" w:rsidP="00E411AF">
      <w:pPr>
        <w:shd w:val="clear" w:color="auto" w:fill="FFFFFF"/>
        <w:tabs>
          <w:tab w:val="left" w:pos="1596"/>
        </w:tabs>
        <w:autoSpaceDE/>
        <w:adjustRightInd/>
        <w:ind w:left="567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E411AF" w:rsidRPr="00135BF1">
        <w:rPr>
          <w:rFonts w:ascii="Times New Roman" w:hAnsi="Times New Roman" w:cs="Times New Roman"/>
          <w:b/>
          <w:sz w:val="24"/>
          <w:szCs w:val="24"/>
        </w:rPr>
        <w:t>7</w:t>
      </w:r>
      <w:r w:rsidR="00412512">
        <w:rPr>
          <w:rFonts w:ascii="Times New Roman" w:hAnsi="Times New Roman" w:cs="Times New Roman"/>
          <w:b/>
          <w:sz w:val="24"/>
          <w:szCs w:val="24"/>
        </w:rPr>
        <w:t>2</w:t>
      </w:r>
      <w:r w:rsidR="00E411AF" w:rsidRPr="00135BF1">
        <w:rPr>
          <w:rFonts w:ascii="Times New Roman" w:hAnsi="Times New Roman" w:cs="Times New Roman"/>
          <w:b/>
          <w:sz w:val="24"/>
          <w:szCs w:val="24"/>
        </w:rPr>
        <w:t>-</w:t>
      </w:r>
      <w:r w:rsidR="00412512">
        <w:rPr>
          <w:rFonts w:ascii="Times New Roman" w:hAnsi="Times New Roman" w:cs="Times New Roman"/>
          <w:b/>
          <w:sz w:val="24"/>
          <w:szCs w:val="24"/>
        </w:rPr>
        <w:t>3</w:t>
      </w:r>
      <w:r w:rsidR="00E411AF" w:rsidRPr="00135BF1">
        <w:rPr>
          <w:rFonts w:ascii="Times New Roman" w:hAnsi="Times New Roman" w:cs="Times New Roman"/>
          <w:b/>
          <w:sz w:val="24"/>
          <w:szCs w:val="24"/>
        </w:rPr>
        <w:t>1</w:t>
      </w:r>
      <w:r w:rsidR="00412512">
        <w:rPr>
          <w:rFonts w:ascii="Times New Roman" w:hAnsi="Times New Roman" w:cs="Times New Roman"/>
          <w:b/>
          <w:sz w:val="24"/>
          <w:szCs w:val="24"/>
        </w:rPr>
        <w:t>4</w:t>
      </w:r>
      <w:r w:rsidR="00E411AF" w:rsidRPr="00135B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2512">
        <w:rPr>
          <w:rFonts w:ascii="Times New Roman" w:hAnsi="Times New Roman" w:cs="Times New Roman"/>
          <w:b/>
          <w:sz w:val="24"/>
          <w:szCs w:val="24"/>
        </w:rPr>
        <w:t>Radowo Małe</w:t>
      </w:r>
    </w:p>
    <w:p w14:paraId="2368705A" w14:textId="77777777" w:rsidR="00AD4662" w:rsidRPr="00135BF1" w:rsidRDefault="00AD4662" w:rsidP="00AD4662">
      <w:pPr>
        <w:shd w:val="clear" w:color="auto" w:fill="FFFFFF"/>
        <w:tabs>
          <w:tab w:val="left" w:pos="1596"/>
        </w:tabs>
        <w:autoSpaceDE/>
        <w:adjustRightInd/>
        <w:ind w:left="5670"/>
        <w:jc w:val="both"/>
        <w:rPr>
          <w:rFonts w:ascii="Times New Roman" w:hAnsi="Times New Roman" w:cs="Times New Roman"/>
          <w:sz w:val="24"/>
          <w:szCs w:val="24"/>
        </w:rPr>
      </w:pPr>
    </w:p>
    <w:p w14:paraId="78AAF3A6" w14:textId="77777777" w:rsidR="00E4770C" w:rsidRPr="00E4770C" w:rsidRDefault="00E4770C" w:rsidP="00E4770C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E4770C">
        <w:rPr>
          <w:rFonts w:ascii="Times New Roman" w:hAnsi="Times New Roman" w:cs="Times New Roman"/>
          <w:sz w:val="22"/>
          <w:szCs w:val="22"/>
        </w:rPr>
        <w:t>Nazwa i siedziba Wykonawcy…………………………………….……………………………………..</w:t>
      </w:r>
    </w:p>
    <w:p w14:paraId="51522808" w14:textId="77777777" w:rsidR="00E4770C" w:rsidRPr="00E4770C" w:rsidRDefault="00E4770C" w:rsidP="00E4770C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7D69724" w14:textId="77777777" w:rsidR="00E4770C" w:rsidRPr="00E4770C" w:rsidRDefault="00E4770C" w:rsidP="00E4770C">
      <w:pPr>
        <w:jc w:val="both"/>
        <w:rPr>
          <w:rFonts w:ascii="Times New Roman" w:hAnsi="Times New Roman" w:cs="Times New Roman"/>
          <w:sz w:val="22"/>
          <w:szCs w:val="22"/>
        </w:rPr>
      </w:pPr>
      <w:r w:rsidRPr="00E4770C">
        <w:rPr>
          <w:rFonts w:ascii="Times New Roman" w:hAnsi="Times New Roman" w:cs="Times New Roman"/>
          <w:sz w:val="22"/>
          <w:szCs w:val="22"/>
        </w:rPr>
        <w:t>…………………………………………..……………………………………………..…………………</w:t>
      </w:r>
    </w:p>
    <w:p w14:paraId="5E7130EB" w14:textId="77777777" w:rsidR="00E4770C" w:rsidRPr="00E4770C" w:rsidRDefault="00E4770C" w:rsidP="00E4770C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76E9657" w14:textId="77777777" w:rsidR="00E4770C" w:rsidRPr="00E4770C" w:rsidRDefault="00E4770C" w:rsidP="00E4770C">
      <w:pPr>
        <w:jc w:val="both"/>
        <w:rPr>
          <w:rFonts w:ascii="Times New Roman" w:hAnsi="Times New Roman" w:cs="Times New Roman"/>
          <w:sz w:val="22"/>
          <w:szCs w:val="22"/>
        </w:rPr>
      </w:pPr>
      <w:r w:rsidRPr="00E4770C">
        <w:rPr>
          <w:rFonts w:ascii="Times New Roman" w:hAnsi="Times New Roman" w:cs="Times New Roman"/>
          <w:sz w:val="22"/>
          <w:szCs w:val="22"/>
        </w:rPr>
        <w:t>NIP ……………………</w:t>
      </w:r>
      <w:r w:rsidR="00415632">
        <w:rPr>
          <w:rFonts w:ascii="Times New Roman" w:hAnsi="Times New Roman" w:cs="Times New Roman"/>
          <w:sz w:val="22"/>
          <w:szCs w:val="22"/>
        </w:rPr>
        <w:t>……………..</w:t>
      </w:r>
      <w:r w:rsidRPr="00E4770C">
        <w:rPr>
          <w:rFonts w:ascii="Times New Roman" w:hAnsi="Times New Roman" w:cs="Times New Roman"/>
          <w:sz w:val="22"/>
          <w:szCs w:val="22"/>
        </w:rPr>
        <w:t>………        REGON  ……………</w:t>
      </w:r>
      <w:r w:rsidR="00415632">
        <w:rPr>
          <w:rFonts w:ascii="Times New Roman" w:hAnsi="Times New Roman" w:cs="Times New Roman"/>
          <w:sz w:val="22"/>
          <w:szCs w:val="22"/>
        </w:rPr>
        <w:t>………….</w:t>
      </w:r>
      <w:r w:rsidRPr="00E4770C">
        <w:rPr>
          <w:rFonts w:ascii="Times New Roman" w:hAnsi="Times New Roman" w:cs="Times New Roman"/>
          <w:sz w:val="22"/>
          <w:szCs w:val="22"/>
        </w:rPr>
        <w:t>………………….</w:t>
      </w:r>
    </w:p>
    <w:p w14:paraId="288A61D2" w14:textId="77777777" w:rsidR="00E4770C" w:rsidRPr="00E4770C" w:rsidRDefault="00E4770C" w:rsidP="00E4770C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FD78370" w14:textId="77777777" w:rsidR="00E4770C" w:rsidRPr="00E4770C" w:rsidRDefault="00E4770C" w:rsidP="00E4770C">
      <w:pPr>
        <w:jc w:val="both"/>
        <w:rPr>
          <w:rFonts w:ascii="Times New Roman" w:hAnsi="Times New Roman" w:cs="Times New Roman"/>
          <w:sz w:val="22"/>
          <w:szCs w:val="22"/>
        </w:rPr>
      </w:pPr>
      <w:r w:rsidRPr="00E4770C">
        <w:rPr>
          <w:rFonts w:ascii="Times New Roman" w:hAnsi="Times New Roman" w:cs="Times New Roman"/>
          <w:sz w:val="22"/>
          <w:szCs w:val="22"/>
        </w:rPr>
        <w:t xml:space="preserve">telefon …………………… fax ……….………………. e-mail ……………………@………..……… </w:t>
      </w:r>
    </w:p>
    <w:p w14:paraId="69DA4AD5" w14:textId="77777777" w:rsidR="00E4770C" w:rsidRPr="00E4770C" w:rsidRDefault="00E4770C" w:rsidP="00AD4662">
      <w:pPr>
        <w:shd w:val="clear" w:color="auto" w:fill="FFFFFF"/>
        <w:tabs>
          <w:tab w:val="left" w:pos="1596"/>
        </w:tabs>
        <w:ind w:left="72"/>
        <w:jc w:val="both"/>
        <w:rPr>
          <w:rFonts w:ascii="Times New Roman" w:hAnsi="Times New Roman" w:cs="Times New Roman"/>
          <w:sz w:val="22"/>
          <w:szCs w:val="22"/>
        </w:rPr>
      </w:pPr>
    </w:p>
    <w:p w14:paraId="7675C3D6" w14:textId="77777777" w:rsidR="00BF16A5" w:rsidRDefault="00126A0A" w:rsidP="00BF16A5">
      <w:pPr>
        <w:shd w:val="clear" w:color="auto" w:fill="FFFFFF"/>
        <w:tabs>
          <w:tab w:val="left" w:pos="1596"/>
        </w:tabs>
        <w:ind w:left="72"/>
        <w:jc w:val="both"/>
        <w:rPr>
          <w:rFonts w:ascii="Times New Roman" w:hAnsi="Times New Roman" w:cs="Times New Roman"/>
          <w:sz w:val="22"/>
          <w:szCs w:val="24"/>
        </w:rPr>
      </w:pPr>
      <w:r w:rsidRPr="00135BF1">
        <w:rPr>
          <w:rFonts w:ascii="Times New Roman" w:hAnsi="Times New Roman" w:cs="Times New Roman"/>
          <w:sz w:val="22"/>
          <w:szCs w:val="24"/>
        </w:rPr>
        <w:t xml:space="preserve">Odpowiadając na </w:t>
      </w:r>
      <w:r w:rsidR="00F721F2">
        <w:rPr>
          <w:rFonts w:ascii="Times New Roman" w:hAnsi="Times New Roman" w:cs="Times New Roman"/>
          <w:sz w:val="22"/>
          <w:szCs w:val="24"/>
        </w:rPr>
        <w:t>zapytanie ofertowe</w:t>
      </w:r>
      <w:r w:rsidRPr="00135BF1">
        <w:rPr>
          <w:rFonts w:ascii="Times New Roman" w:hAnsi="Times New Roman" w:cs="Times New Roman"/>
          <w:sz w:val="22"/>
          <w:szCs w:val="24"/>
        </w:rPr>
        <w:t xml:space="preserve">, </w:t>
      </w:r>
      <w:r w:rsidR="00F721F2">
        <w:rPr>
          <w:rFonts w:ascii="Times New Roman" w:hAnsi="Times New Roman" w:cs="Times New Roman"/>
          <w:sz w:val="22"/>
          <w:szCs w:val="24"/>
        </w:rPr>
        <w:t>z</w:t>
      </w:r>
      <w:r w:rsidRPr="00135BF1">
        <w:rPr>
          <w:rFonts w:ascii="Times New Roman" w:hAnsi="Times New Roman" w:cs="Times New Roman"/>
          <w:sz w:val="22"/>
          <w:szCs w:val="24"/>
        </w:rPr>
        <w:t xml:space="preserve"> dni</w:t>
      </w:r>
      <w:r w:rsidR="00F721F2">
        <w:rPr>
          <w:rFonts w:ascii="Times New Roman" w:hAnsi="Times New Roman" w:cs="Times New Roman"/>
          <w:sz w:val="22"/>
          <w:szCs w:val="24"/>
        </w:rPr>
        <w:t>a</w:t>
      </w:r>
      <w:r w:rsidRPr="00135BF1">
        <w:rPr>
          <w:rFonts w:ascii="Times New Roman" w:hAnsi="Times New Roman" w:cs="Times New Roman"/>
          <w:sz w:val="22"/>
          <w:szCs w:val="24"/>
        </w:rPr>
        <w:t xml:space="preserve"> </w:t>
      </w:r>
      <w:r w:rsidR="009F48AE">
        <w:rPr>
          <w:rFonts w:ascii="Times New Roman" w:hAnsi="Times New Roman" w:cs="Times New Roman"/>
          <w:sz w:val="22"/>
          <w:szCs w:val="24"/>
        </w:rPr>
        <w:t>…………….</w:t>
      </w:r>
      <w:r w:rsidR="00412512">
        <w:rPr>
          <w:rFonts w:ascii="Times New Roman" w:hAnsi="Times New Roman" w:cs="Times New Roman"/>
          <w:sz w:val="22"/>
          <w:szCs w:val="24"/>
        </w:rPr>
        <w:t xml:space="preserve"> </w:t>
      </w:r>
      <w:r w:rsidRPr="00135BF1">
        <w:rPr>
          <w:rFonts w:ascii="Times New Roman" w:hAnsi="Times New Roman" w:cs="Times New Roman"/>
          <w:sz w:val="22"/>
          <w:szCs w:val="24"/>
        </w:rPr>
        <w:t xml:space="preserve">zgodnie z przepisami ustawy </w:t>
      </w:r>
      <w:r w:rsidR="00EA4E1E">
        <w:rPr>
          <w:rFonts w:ascii="Times New Roman" w:hAnsi="Times New Roman" w:cs="Times New Roman"/>
          <w:sz w:val="22"/>
          <w:szCs w:val="24"/>
        </w:rPr>
        <w:br/>
      </w:r>
      <w:r w:rsidRPr="00135BF1">
        <w:rPr>
          <w:rFonts w:ascii="Times New Roman" w:hAnsi="Times New Roman" w:cs="Times New Roman"/>
          <w:sz w:val="22"/>
          <w:szCs w:val="24"/>
        </w:rPr>
        <w:t xml:space="preserve">z 29 stycznia 2004 r. – Prawo zamówień publicznych </w:t>
      </w:r>
      <w:r w:rsidR="00F04871" w:rsidRPr="00F04871">
        <w:rPr>
          <w:rFonts w:ascii="Times New Roman" w:hAnsi="Times New Roman" w:cs="Times New Roman"/>
          <w:lang w:eastAsia="ar-SA"/>
        </w:rPr>
        <w:t>(</w:t>
      </w:r>
      <w:proofErr w:type="spellStart"/>
      <w:r w:rsidR="00F04871" w:rsidRPr="00F04871">
        <w:rPr>
          <w:rFonts w:ascii="Times New Roman" w:hAnsi="Times New Roman" w:cs="Times New Roman"/>
          <w:lang w:eastAsia="ar-SA"/>
        </w:rPr>
        <w:t>t.j</w:t>
      </w:r>
      <w:proofErr w:type="spellEnd"/>
      <w:r w:rsidR="00F04871" w:rsidRPr="00F04871">
        <w:rPr>
          <w:rFonts w:ascii="Times New Roman" w:hAnsi="Times New Roman" w:cs="Times New Roman"/>
          <w:lang w:eastAsia="ar-SA"/>
        </w:rPr>
        <w:t xml:space="preserve">. Dz. U. z 2019 r., poz. 1843) </w:t>
      </w:r>
      <w:r w:rsidR="00EA4E1E">
        <w:rPr>
          <w:rFonts w:ascii="Times New Roman" w:hAnsi="Times New Roman" w:cs="Times New Roman"/>
          <w:sz w:val="22"/>
          <w:szCs w:val="24"/>
        </w:rPr>
        <w:t xml:space="preserve">na </w:t>
      </w:r>
      <w:r w:rsidR="00BF16A5">
        <w:rPr>
          <w:rFonts w:ascii="Times New Roman" w:hAnsi="Times New Roman" w:cs="Times New Roman"/>
          <w:sz w:val="22"/>
          <w:szCs w:val="24"/>
        </w:rPr>
        <w:t>wykonanie zamówienia pn.</w:t>
      </w:r>
    </w:p>
    <w:p w14:paraId="1EE6EF9E" w14:textId="52055AD7" w:rsidR="00415632" w:rsidRPr="00415632" w:rsidRDefault="00251D6C" w:rsidP="00415632">
      <w:pPr>
        <w:spacing w:line="276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4" w:name="_Hlk488733659"/>
      <w:r>
        <w:rPr>
          <w:rFonts w:ascii="Times New Roman" w:hAnsi="Times New Roman" w:cs="Times New Roman"/>
          <w:sz w:val="24"/>
          <w:szCs w:val="24"/>
        </w:rPr>
        <w:br/>
      </w:r>
      <w:r w:rsidRPr="00415632">
        <w:rPr>
          <w:rFonts w:ascii="Times New Roman" w:hAnsi="Times New Roman" w:cs="Times New Roman"/>
          <w:b/>
          <w:sz w:val="24"/>
          <w:szCs w:val="24"/>
        </w:rPr>
        <w:t>„</w:t>
      </w:r>
      <w:bookmarkEnd w:id="4"/>
      <w:r w:rsidR="0053233F" w:rsidRPr="0053233F">
        <w:rPr>
          <w:rFonts w:ascii="Times New Roman" w:hAnsi="Times New Roman" w:cs="Times New Roman"/>
          <w:b/>
          <w:sz w:val="24"/>
          <w:szCs w:val="24"/>
        </w:rPr>
        <w:t>na wykonanie projektu przebudowy budynku gospodarczego wraz ze zmianą  sposobu użytkowania budynku pod remizę OSP posadowionego na działce nr 31/3 w miejscowości Radowo Male, Gmina Radowo Małe</w:t>
      </w:r>
      <w:r w:rsidR="00415632" w:rsidRPr="00415632">
        <w:rPr>
          <w:rFonts w:ascii="Times New Roman" w:hAnsi="Times New Roman" w:cs="Times New Roman"/>
          <w:b/>
          <w:sz w:val="24"/>
          <w:szCs w:val="24"/>
        </w:rPr>
        <w:t>”</w:t>
      </w:r>
      <w:r w:rsidR="0053233F">
        <w:rPr>
          <w:rFonts w:ascii="Times New Roman" w:hAnsi="Times New Roman" w:cs="Times New Roman"/>
          <w:b/>
          <w:sz w:val="24"/>
          <w:szCs w:val="24"/>
        </w:rPr>
        <w:t>.</w:t>
      </w:r>
    </w:p>
    <w:p w14:paraId="1C833214" w14:textId="77777777" w:rsidR="00251D6C" w:rsidRPr="00251D6C" w:rsidRDefault="00251D6C" w:rsidP="00415632">
      <w:pPr>
        <w:spacing w:line="276" w:lineRule="auto"/>
        <w:ind w:firstLine="284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024ED26" w14:textId="77777777" w:rsidR="00126A0A" w:rsidRPr="00135BF1" w:rsidRDefault="00126A0A" w:rsidP="00126A0A">
      <w:pPr>
        <w:tabs>
          <w:tab w:val="left" w:pos="1596"/>
        </w:tabs>
        <w:spacing w:before="120"/>
        <w:jc w:val="center"/>
        <w:rPr>
          <w:rFonts w:ascii="Times New Roman" w:hAnsi="Times New Roman" w:cs="Times New Roman"/>
          <w:sz w:val="22"/>
          <w:szCs w:val="24"/>
        </w:rPr>
      </w:pPr>
      <w:r w:rsidRPr="00135BF1">
        <w:rPr>
          <w:rFonts w:ascii="Times New Roman" w:hAnsi="Times New Roman" w:cs="Times New Roman"/>
          <w:sz w:val="22"/>
          <w:szCs w:val="24"/>
        </w:rPr>
        <w:t xml:space="preserve">oferujemy wykonanie zamówienia </w:t>
      </w:r>
    </w:p>
    <w:p w14:paraId="53AABA5F" w14:textId="77777777" w:rsidR="00126A0A" w:rsidRDefault="00126A0A" w:rsidP="006E7B3C">
      <w:pPr>
        <w:widowControl/>
        <w:numPr>
          <w:ilvl w:val="0"/>
          <w:numId w:val="2"/>
        </w:numPr>
        <w:tabs>
          <w:tab w:val="left" w:pos="1596"/>
        </w:tabs>
        <w:spacing w:before="120"/>
        <w:rPr>
          <w:rFonts w:ascii="Times New Roman" w:hAnsi="Times New Roman" w:cs="Times New Roman"/>
          <w:b/>
          <w:sz w:val="22"/>
          <w:szCs w:val="24"/>
        </w:rPr>
      </w:pPr>
      <w:r w:rsidRPr="00135BF1">
        <w:rPr>
          <w:rFonts w:ascii="Times New Roman" w:hAnsi="Times New Roman" w:cs="Times New Roman"/>
          <w:b/>
          <w:sz w:val="22"/>
          <w:szCs w:val="24"/>
        </w:rPr>
        <w:t xml:space="preserve">za cenę </w:t>
      </w:r>
      <w:r w:rsidR="00F311B5">
        <w:rPr>
          <w:rFonts w:ascii="Times New Roman" w:hAnsi="Times New Roman" w:cs="Times New Roman"/>
          <w:b/>
          <w:sz w:val="22"/>
          <w:szCs w:val="24"/>
        </w:rPr>
        <w:t>ryczałtową</w:t>
      </w:r>
      <w:r w:rsidR="004F7D5A">
        <w:rPr>
          <w:rFonts w:ascii="Times New Roman" w:hAnsi="Times New Roman" w:cs="Times New Roman"/>
          <w:b/>
          <w:sz w:val="22"/>
          <w:szCs w:val="24"/>
        </w:rPr>
        <w:t xml:space="preserve"> </w:t>
      </w:r>
      <w:r w:rsidRPr="00135BF1">
        <w:rPr>
          <w:rFonts w:ascii="Times New Roman" w:hAnsi="Times New Roman" w:cs="Times New Roman"/>
          <w:b/>
          <w:sz w:val="22"/>
          <w:szCs w:val="24"/>
        </w:rPr>
        <w:t>wraz  z …</w:t>
      </w:r>
      <w:r w:rsidR="00415632">
        <w:rPr>
          <w:rFonts w:ascii="Times New Roman" w:hAnsi="Times New Roman" w:cs="Times New Roman"/>
          <w:b/>
          <w:sz w:val="22"/>
          <w:szCs w:val="24"/>
        </w:rPr>
        <w:t>…….</w:t>
      </w:r>
      <w:r w:rsidR="00E820F7">
        <w:rPr>
          <w:rFonts w:ascii="Times New Roman" w:hAnsi="Times New Roman" w:cs="Times New Roman"/>
          <w:b/>
          <w:sz w:val="22"/>
          <w:szCs w:val="24"/>
        </w:rPr>
        <w:t>..</w:t>
      </w:r>
      <w:r w:rsidRPr="00135BF1">
        <w:rPr>
          <w:rFonts w:ascii="Times New Roman" w:hAnsi="Times New Roman" w:cs="Times New Roman"/>
          <w:b/>
          <w:sz w:val="22"/>
          <w:szCs w:val="24"/>
        </w:rPr>
        <w:t xml:space="preserve">. % podatkiem VAT w wysokości </w:t>
      </w:r>
    </w:p>
    <w:p w14:paraId="57BCBA2F" w14:textId="77777777" w:rsidR="00E4770C" w:rsidRPr="00E4770C" w:rsidRDefault="00E4770C" w:rsidP="00E4770C">
      <w:pPr>
        <w:widowControl/>
        <w:tabs>
          <w:tab w:val="left" w:pos="1596"/>
        </w:tabs>
        <w:spacing w:before="120"/>
        <w:ind w:left="510"/>
        <w:rPr>
          <w:rFonts w:ascii="Times New Roman" w:hAnsi="Times New Roman" w:cs="Times New Roman"/>
          <w:b/>
          <w:sz w:val="10"/>
          <w:szCs w:val="10"/>
        </w:rPr>
      </w:pPr>
    </w:p>
    <w:p w14:paraId="7E3F7796" w14:textId="77777777" w:rsidR="00126A0A" w:rsidRPr="00135BF1" w:rsidRDefault="00126A0A" w:rsidP="00126A0A">
      <w:pPr>
        <w:widowControl/>
        <w:pBdr>
          <w:top w:val="single" w:sz="4" w:space="14" w:color="auto"/>
          <w:left w:val="single" w:sz="4" w:space="4" w:color="auto"/>
          <w:bottom w:val="single" w:sz="4" w:space="12" w:color="auto"/>
          <w:right w:val="single" w:sz="4" w:space="4" w:color="auto"/>
        </w:pBdr>
        <w:tabs>
          <w:tab w:val="left" w:pos="1596"/>
        </w:tabs>
        <w:ind w:left="284" w:firstLine="227"/>
        <w:rPr>
          <w:rFonts w:ascii="Times New Roman" w:hAnsi="Times New Roman" w:cs="Times New Roman"/>
          <w:sz w:val="22"/>
          <w:szCs w:val="24"/>
        </w:rPr>
      </w:pPr>
      <w:r w:rsidRPr="00135BF1">
        <w:rPr>
          <w:rFonts w:ascii="Times New Roman" w:hAnsi="Times New Roman" w:cs="Times New Roman"/>
          <w:b/>
          <w:sz w:val="22"/>
          <w:szCs w:val="24"/>
        </w:rPr>
        <w:t xml:space="preserve"> ……………………</w:t>
      </w:r>
      <w:r w:rsidR="00415632">
        <w:rPr>
          <w:rFonts w:ascii="Times New Roman" w:hAnsi="Times New Roman" w:cs="Times New Roman"/>
          <w:b/>
          <w:sz w:val="22"/>
          <w:szCs w:val="24"/>
        </w:rPr>
        <w:t>…...</w:t>
      </w:r>
      <w:r w:rsidRPr="00135BF1">
        <w:rPr>
          <w:rFonts w:ascii="Times New Roman" w:hAnsi="Times New Roman" w:cs="Times New Roman"/>
          <w:b/>
          <w:sz w:val="22"/>
          <w:szCs w:val="24"/>
        </w:rPr>
        <w:t xml:space="preserve">…zł, </w:t>
      </w:r>
      <w:r w:rsidRPr="00135BF1">
        <w:rPr>
          <w:rFonts w:ascii="Times New Roman" w:hAnsi="Times New Roman" w:cs="Times New Roman"/>
          <w:sz w:val="22"/>
          <w:szCs w:val="24"/>
        </w:rPr>
        <w:t>(słownie: .........................................................................................)</w:t>
      </w:r>
    </w:p>
    <w:p w14:paraId="63DB9F84" w14:textId="77777777" w:rsidR="00DC2EB0" w:rsidRDefault="00DC2EB0" w:rsidP="00D10910">
      <w:pPr>
        <w:widowControl/>
        <w:tabs>
          <w:tab w:val="left" w:pos="1596"/>
        </w:tabs>
        <w:ind w:firstLine="510"/>
        <w:rPr>
          <w:rFonts w:ascii="Times New Roman" w:hAnsi="Times New Roman" w:cs="Times New Roman"/>
          <w:sz w:val="22"/>
          <w:szCs w:val="24"/>
        </w:rPr>
      </w:pPr>
    </w:p>
    <w:p w14:paraId="7B8365B0" w14:textId="77777777" w:rsidR="00126A0A" w:rsidRDefault="00126A0A" w:rsidP="0053233F">
      <w:pPr>
        <w:widowControl/>
        <w:tabs>
          <w:tab w:val="left" w:pos="1596"/>
        </w:tabs>
        <w:ind w:firstLine="510"/>
        <w:jc w:val="center"/>
        <w:rPr>
          <w:rFonts w:ascii="Times New Roman" w:hAnsi="Times New Roman" w:cs="Times New Roman"/>
          <w:sz w:val="22"/>
          <w:szCs w:val="24"/>
        </w:rPr>
      </w:pPr>
      <w:r w:rsidRPr="00135BF1">
        <w:rPr>
          <w:rFonts w:ascii="Times New Roman" w:hAnsi="Times New Roman" w:cs="Times New Roman"/>
          <w:sz w:val="22"/>
          <w:szCs w:val="24"/>
        </w:rPr>
        <w:t>w tym</w:t>
      </w:r>
      <w:r w:rsidR="00D10910">
        <w:rPr>
          <w:rFonts w:ascii="Times New Roman" w:hAnsi="Times New Roman" w:cs="Times New Roman"/>
          <w:sz w:val="22"/>
          <w:szCs w:val="24"/>
        </w:rPr>
        <w:t xml:space="preserve"> VAT</w:t>
      </w:r>
      <w:r w:rsidRPr="00135BF1">
        <w:rPr>
          <w:rFonts w:ascii="Times New Roman" w:hAnsi="Times New Roman" w:cs="Times New Roman"/>
          <w:sz w:val="22"/>
          <w:szCs w:val="24"/>
        </w:rPr>
        <w:t>:</w:t>
      </w:r>
      <w:r w:rsidR="00DC2EB0">
        <w:rPr>
          <w:rFonts w:ascii="Times New Roman" w:hAnsi="Times New Roman" w:cs="Times New Roman"/>
          <w:sz w:val="22"/>
          <w:szCs w:val="24"/>
        </w:rPr>
        <w:t>…………………………………………………………..</w:t>
      </w:r>
    </w:p>
    <w:p w14:paraId="7AE10FDD" w14:textId="77777777" w:rsidR="00415632" w:rsidRPr="00135BF1" w:rsidRDefault="00415632" w:rsidP="00D10910">
      <w:pPr>
        <w:widowControl/>
        <w:tabs>
          <w:tab w:val="left" w:pos="1596"/>
        </w:tabs>
        <w:ind w:firstLine="510"/>
        <w:rPr>
          <w:rFonts w:ascii="Times New Roman" w:hAnsi="Times New Roman" w:cs="Times New Roman"/>
          <w:sz w:val="22"/>
          <w:szCs w:val="24"/>
        </w:rPr>
      </w:pPr>
    </w:p>
    <w:p w14:paraId="272A861A" w14:textId="77777777" w:rsidR="00126A0A" w:rsidRPr="00F04871" w:rsidRDefault="00F04871" w:rsidP="006E7B3C">
      <w:pPr>
        <w:widowControl/>
        <w:numPr>
          <w:ilvl w:val="0"/>
          <w:numId w:val="2"/>
        </w:numPr>
        <w:tabs>
          <w:tab w:val="left" w:pos="1596"/>
        </w:tabs>
        <w:spacing w:before="120"/>
        <w:jc w:val="both"/>
        <w:rPr>
          <w:rFonts w:ascii="Times New Roman" w:hAnsi="Times New Roman" w:cs="Times New Roman"/>
          <w:b/>
          <w:sz w:val="22"/>
          <w:szCs w:val="24"/>
        </w:rPr>
      </w:pPr>
      <w:r w:rsidRPr="00F04871">
        <w:rPr>
          <w:rFonts w:ascii="Times New Roman" w:hAnsi="Times New Roman" w:cs="Times New Roman"/>
          <w:sz w:val="22"/>
          <w:szCs w:val="24"/>
        </w:rPr>
        <w:t xml:space="preserve">Oferowana </w:t>
      </w:r>
      <w:r w:rsidR="00126A0A" w:rsidRPr="00F04871">
        <w:rPr>
          <w:rFonts w:ascii="Times New Roman" w:hAnsi="Times New Roman" w:cs="Times New Roman"/>
          <w:sz w:val="22"/>
          <w:szCs w:val="24"/>
        </w:rPr>
        <w:t xml:space="preserve">cena obejmuje </w:t>
      </w:r>
      <w:r w:rsidRPr="00F04871">
        <w:rPr>
          <w:rFonts w:ascii="Times New Roman" w:hAnsi="Times New Roman" w:cs="Times New Roman"/>
          <w:sz w:val="22"/>
          <w:szCs w:val="24"/>
        </w:rPr>
        <w:t>wszystkie koszty związane z wykonaniem  zamówienia określonego</w:t>
      </w:r>
      <w:r w:rsidR="00126A0A" w:rsidRPr="00F04871">
        <w:rPr>
          <w:rFonts w:ascii="Times New Roman" w:hAnsi="Times New Roman" w:cs="Times New Roman"/>
          <w:sz w:val="22"/>
          <w:szCs w:val="24"/>
        </w:rPr>
        <w:t xml:space="preserve"> w </w:t>
      </w:r>
      <w:r w:rsidR="00F721F2" w:rsidRPr="00F04871">
        <w:rPr>
          <w:rFonts w:ascii="Times New Roman" w:hAnsi="Times New Roman" w:cs="Times New Roman"/>
          <w:sz w:val="22"/>
          <w:szCs w:val="24"/>
        </w:rPr>
        <w:t>zapytaniu ofertowym</w:t>
      </w:r>
      <w:r>
        <w:rPr>
          <w:rFonts w:ascii="Times New Roman" w:hAnsi="Times New Roman" w:cs="Times New Roman"/>
          <w:sz w:val="22"/>
          <w:szCs w:val="24"/>
        </w:rPr>
        <w:t>.</w:t>
      </w:r>
    </w:p>
    <w:p w14:paraId="25674DD1" w14:textId="77777777" w:rsidR="00126A0A" w:rsidRPr="00135BF1" w:rsidRDefault="00126A0A" w:rsidP="006E7B3C">
      <w:pPr>
        <w:widowControl/>
        <w:numPr>
          <w:ilvl w:val="0"/>
          <w:numId w:val="2"/>
        </w:numPr>
        <w:tabs>
          <w:tab w:val="left" w:pos="1596"/>
        </w:tabs>
        <w:spacing w:before="120"/>
        <w:rPr>
          <w:rFonts w:ascii="Times New Roman" w:hAnsi="Times New Roman" w:cs="Times New Roman"/>
          <w:b/>
          <w:sz w:val="22"/>
          <w:szCs w:val="24"/>
        </w:rPr>
      </w:pPr>
      <w:r w:rsidRPr="00F04871">
        <w:rPr>
          <w:rFonts w:ascii="Times New Roman" w:hAnsi="Times New Roman" w:cs="Times New Roman"/>
          <w:b/>
          <w:sz w:val="22"/>
          <w:szCs w:val="24"/>
        </w:rPr>
        <w:t xml:space="preserve">Zamówienie wykonamy w terminie </w:t>
      </w:r>
      <w:r w:rsidR="00A774CE" w:rsidRPr="00F04871">
        <w:rPr>
          <w:rFonts w:ascii="Times New Roman" w:hAnsi="Times New Roman" w:cs="Times New Roman"/>
          <w:b/>
          <w:sz w:val="22"/>
          <w:szCs w:val="24"/>
        </w:rPr>
        <w:t xml:space="preserve">do </w:t>
      </w:r>
      <w:r w:rsidR="009F48AE" w:rsidRPr="00F04871">
        <w:rPr>
          <w:rFonts w:ascii="Times New Roman" w:hAnsi="Times New Roman" w:cs="Times New Roman"/>
          <w:b/>
          <w:sz w:val="22"/>
          <w:szCs w:val="24"/>
        </w:rPr>
        <w:t>……………………</w:t>
      </w:r>
      <w:r w:rsidR="00461378" w:rsidRPr="00F04871">
        <w:rPr>
          <w:rFonts w:ascii="Times New Roman" w:hAnsi="Times New Roman" w:cs="Times New Roman"/>
          <w:b/>
          <w:sz w:val="22"/>
          <w:szCs w:val="24"/>
        </w:rPr>
        <w:t xml:space="preserve"> </w:t>
      </w:r>
      <w:r w:rsidRPr="00F04871">
        <w:rPr>
          <w:rFonts w:ascii="Times New Roman" w:hAnsi="Times New Roman" w:cs="Times New Roman"/>
          <w:b/>
          <w:sz w:val="22"/>
          <w:szCs w:val="24"/>
        </w:rPr>
        <w:t xml:space="preserve">r. </w:t>
      </w:r>
    </w:p>
    <w:p w14:paraId="07211183" w14:textId="77777777" w:rsidR="00AD3C5E" w:rsidRDefault="00AD3C5E" w:rsidP="006E7B3C">
      <w:pPr>
        <w:widowControl/>
        <w:numPr>
          <w:ilvl w:val="0"/>
          <w:numId w:val="2"/>
        </w:numPr>
        <w:tabs>
          <w:tab w:val="left" w:pos="1596"/>
        </w:tabs>
        <w:spacing w:before="120"/>
        <w:jc w:val="both"/>
        <w:rPr>
          <w:rFonts w:ascii="Times New Roman" w:hAnsi="Times New Roman" w:cs="Times New Roman"/>
          <w:sz w:val="22"/>
          <w:szCs w:val="24"/>
        </w:rPr>
      </w:pPr>
      <w:r w:rsidRPr="00135BF1">
        <w:rPr>
          <w:rFonts w:ascii="Times New Roman" w:hAnsi="Times New Roman" w:cs="Times New Roman"/>
          <w:sz w:val="22"/>
          <w:szCs w:val="24"/>
        </w:rPr>
        <w:t xml:space="preserve">Oświadczamy, że uważamy się za związanych niniejszą ofertą na czas wskazany </w:t>
      </w:r>
      <w:r w:rsidR="00C44578" w:rsidRPr="00135BF1">
        <w:rPr>
          <w:rFonts w:ascii="Times New Roman" w:hAnsi="Times New Roman" w:cs="Times New Roman"/>
          <w:sz w:val="22"/>
          <w:szCs w:val="24"/>
        </w:rPr>
        <w:br/>
      </w:r>
      <w:r w:rsidRPr="00135BF1">
        <w:rPr>
          <w:rFonts w:ascii="Times New Roman" w:hAnsi="Times New Roman" w:cs="Times New Roman"/>
          <w:sz w:val="22"/>
          <w:szCs w:val="24"/>
        </w:rPr>
        <w:t xml:space="preserve">w </w:t>
      </w:r>
      <w:r w:rsidR="00037CD8">
        <w:rPr>
          <w:rFonts w:ascii="Times New Roman" w:hAnsi="Times New Roman" w:cs="Times New Roman"/>
          <w:sz w:val="22"/>
          <w:szCs w:val="24"/>
        </w:rPr>
        <w:t>zapytaniu ofertowym</w:t>
      </w:r>
      <w:r w:rsidRPr="00135BF1">
        <w:rPr>
          <w:rFonts w:ascii="Times New Roman" w:hAnsi="Times New Roman" w:cs="Times New Roman"/>
          <w:sz w:val="22"/>
          <w:szCs w:val="24"/>
        </w:rPr>
        <w:t xml:space="preserve">, tj. </w:t>
      </w:r>
      <w:r w:rsidR="00480B0F">
        <w:rPr>
          <w:rFonts w:ascii="Times New Roman" w:hAnsi="Times New Roman" w:cs="Times New Roman"/>
          <w:sz w:val="22"/>
          <w:szCs w:val="24"/>
        </w:rPr>
        <w:t>45</w:t>
      </w:r>
      <w:r w:rsidRPr="00135BF1">
        <w:rPr>
          <w:rFonts w:ascii="Times New Roman" w:hAnsi="Times New Roman" w:cs="Times New Roman"/>
          <w:sz w:val="22"/>
          <w:szCs w:val="24"/>
        </w:rPr>
        <w:t xml:space="preserve"> dni, licząc od upływu </w:t>
      </w:r>
      <w:r w:rsidR="006D34D3" w:rsidRPr="00135BF1">
        <w:rPr>
          <w:rFonts w:ascii="Times New Roman" w:hAnsi="Times New Roman" w:cs="Times New Roman"/>
          <w:sz w:val="22"/>
          <w:szCs w:val="24"/>
        </w:rPr>
        <w:t xml:space="preserve">terminu </w:t>
      </w:r>
      <w:r w:rsidRPr="00135BF1">
        <w:rPr>
          <w:rFonts w:ascii="Times New Roman" w:hAnsi="Times New Roman" w:cs="Times New Roman"/>
          <w:sz w:val="22"/>
          <w:szCs w:val="24"/>
        </w:rPr>
        <w:t>składania ofert.</w:t>
      </w:r>
    </w:p>
    <w:p w14:paraId="1AA9861D" w14:textId="77777777" w:rsidR="009F48AE" w:rsidRPr="00135BF1" w:rsidRDefault="009F48AE" w:rsidP="009F48AE">
      <w:pPr>
        <w:widowControl/>
        <w:tabs>
          <w:tab w:val="left" w:pos="1596"/>
        </w:tabs>
        <w:spacing w:before="120"/>
        <w:jc w:val="both"/>
        <w:rPr>
          <w:rFonts w:ascii="Times New Roman" w:hAnsi="Times New Roman" w:cs="Times New Roman"/>
          <w:sz w:val="22"/>
          <w:szCs w:val="24"/>
        </w:rPr>
      </w:pPr>
    </w:p>
    <w:p w14:paraId="748AD0DC" w14:textId="77777777" w:rsidR="00BC3835" w:rsidRPr="00135BF1" w:rsidRDefault="00BC3835" w:rsidP="00BC3835">
      <w:pPr>
        <w:jc w:val="both"/>
        <w:rPr>
          <w:rFonts w:ascii="Times New Roman" w:hAnsi="Times New Roman" w:cs="Times New Roman"/>
          <w:sz w:val="22"/>
          <w:szCs w:val="24"/>
        </w:rPr>
      </w:pPr>
      <w:r w:rsidRPr="00135BF1">
        <w:rPr>
          <w:rFonts w:ascii="Times New Roman" w:hAnsi="Times New Roman" w:cs="Times New Roman"/>
          <w:sz w:val="22"/>
          <w:szCs w:val="24"/>
        </w:rPr>
        <w:t>Integralną częścią oferty są następujące załączniki:</w:t>
      </w:r>
    </w:p>
    <w:p w14:paraId="0C7B8F52" w14:textId="77777777" w:rsidR="00E4770C" w:rsidRPr="00135BF1" w:rsidRDefault="00BC3835" w:rsidP="00BC3835">
      <w:pPr>
        <w:jc w:val="both"/>
        <w:rPr>
          <w:rFonts w:ascii="Times New Roman" w:hAnsi="Times New Roman" w:cs="Times New Roman"/>
          <w:sz w:val="22"/>
          <w:szCs w:val="24"/>
        </w:rPr>
      </w:pPr>
      <w:r w:rsidRPr="00135BF1">
        <w:rPr>
          <w:rFonts w:ascii="Times New Roman" w:hAnsi="Times New Roman" w:cs="Times New Roman"/>
          <w:sz w:val="22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4770C">
        <w:rPr>
          <w:rFonts w:ascii="Times New Roman" w:hAnsi="Times New Roman" w:cs="Times New Roman"/>
          <w:sz w:val="22"/>
          <w:szCs w:val="24"/>
        </w:rPr>
        <w:t>…………………….</w:t>
      </w:r>
      <w:r w:rsidRPr="00135BF1">
        <w:rPr>
          <w:rFonts w:ascii="Times New Roman" w:hAnsi="Times New Roman" w:cs="Times New Roman"/>
          <w:sz w:val="22"/>
          <w:szCs w:val="24"/>
        </w:rPr>
        <w:t>………………………………………………………</w:t>
      </w:r>
      <w:r w:rsidR="00CA0925">
        <w:rPr>
          <w:rFonts w:ascii="Times New Roman" w:hAnsi="Times New Roman" w:cs="Times New Roman"/>
          <w:sz w:val="22"/>
          <w:szCs w:val="24"/>
        </w:rPr>
        <w:t>...</w:t>
      </w:r>
    </w:p>
    <w:p w14:paraId="7B35F8F4" w14:textId="77777777" w:rsidR="00F72E94" w:rsidRPr="00135BF1" w:rsidRDefault="00F72E94" w:rsidP="00BC3835">
      <w:pPr>
        <w:jc w:val="both"/>
        <w:rPr>
          <w:rFonts w:ascii="Times New Roman" w:hAnsi="Times New Roman" w:cs="Times New Roman"/>
          <w:sz w:val="22"/>
          <w:szCs w:val="24"/>
        </w:rPr>
      </w:pPr>
    </w:p>
    <w:p w14:paraId="609CA35F" w14:textId="77777777" w:rsidR="00492C44" w:rsidRPr="00135BF1" w:rsidRDefault="00E411AF" w:rsidP="00492C44">
      <w:pPr>
        <w:tabs>
          <w:tab w:val="left" w:pos="1596"/>
        </w:tabs>
        <w:jc w:val="both"/>
        <w:rPr>
          <w:rFonts w:ascii="Times New Roman" w:hAnsi="Times New Roman" w:cs="Times New Roman"/>
          <w:sz w:val="22"/>
          <w:szCs w:val="24"/>
        </w:rPr>
      </w:pP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="00492C44" w:rsidRPr="00135BF1">
        <w:rPr>
          <w:rFonts w:ascii="Times New Roman" w:hAnsi="Times New Roman" w:cs="Times New Roman"/>
          <w:sz w:val="22"/>
          <w:szCs w:val="24"/>
        </w:rPr>
        <w:tab/>
      </w:r>
      <w:r w:rsidR="00492C44" w:rsidRPr="00135BF1">
        <w:rPr>
          <w:rFonts w:ascii="Times New Roman" w:hAnsi="Times New Roman" w:cs="Times New Roman"/>
          <w:sz w:val="22"/>
          <w:szCs w:val="24"/>
        </w:rPr>
        <w:tab/>
      </w:r>
      <w:r w:rsidR="00492C44" w:rsidRPr="00135BF1">
        <w:rPr>
          <w:rFonts w:ascii="Times New Roman" w:hAnsi="Times New Roman" w:cs="Times New Roman"/>
          <w:sz w:val="22"/>
          <w:szCs w:val="24"/>
        </w:rPr>
        <w:tab/>
      </w:r>
      <w:r w:rsidR="00492C44" w:rsidRPr="00135BF1">
        <w:rPr>
          <w:rFonts w:ascii="Times New Roman" w:hAnsi="Times New Roman" w:cs="Times New Roman"/>
          <w:sz w:val="22"/>
          <w:szCs w:val="24"/>
        </w:rPr>
        <w:tab/>
      </w:r>
      <w:r w:rsidR="00492C44" w:rsidRPr="00135BF1">
        <w:rPr>
          <w:rFonts w:ascii="Times New Roman" w:hAnsi="Times New Roman" w:cs="Times New Roman"/>
          <w:sz w:val="22"/>
          <w:szCs w:val="24"/>
        </w:rPr>
        <w:tab/>
        <w:t xml:space="preserve">                         ............................................................    </w:t>
      </w:r>
      <w:r w:rsidR="00492C44" w:rsidRPr="00135BF1">
        <w:rPr>
          <w:rFonts w:ascii="Times New Roman" w:hAnsi="Times New Roman" w:cs="Times New Roman"/>
          <w:sz w:val="22"/>
          <w:szCs w:val="24"/>
        </w:rPr>
        <w:tab/>
      </w:r>
      <w:r w:rsidR="00492C44" w:rsidRPr="00135BF1">
        <w:rPr>
          <w:rFonts w:ascii="Times New Roman" w:hAnsi="Times New Roman" w:cs="Times New Roman"/>
          <w:sz w:val="22"/>
          <w:szCs w:val="24"/>
        </w:rPr>
        <w:tab/>
      </w:r>
      <w:r w:rsidR="00492C44" w:rsidRPr="00135BF1">
        <w:rPr>
          <w:rFonts w:ascii="Times New Roman" w:hAnsi="Times New Roman" w:cs="Times New Roman"/>
          <w:sz w:val="22"/>
          <w:szCs w:val="24"/>
        </w:rPr>
        <w:tab/>
      </w:r>
      <w:r w:rsidR="00EA021A">
        <w:rPr>
          <w:rFonts w:ascii="Times New Roman" w:hAnsi="Times New Roman" w:cs="Times New Roman"/>
          <w:sz w:val="22"/>
          <w:szCs w:val="24"/>
        </w:rPr>
        <w:t xml:space="preserve">                 </w:t>
      </w:r>
      <w:r w:rsidR="00CA0925">
        <w:rPr>
          <w:rFonts w:ascii="Times New Roman" w:hAnsi="Times New Roman" w:cs="Times New Roman"/>
          <w:sz w:val="22"/>
          <w:szCs w:val="24"/>
        </w:rPr>
        <w:t>...</w:t>
      </w:r>
      <w:r w:rsidR="00492C44" w:rsidRPr="00135BF1">
        <w:rPr>
          <w:rFonts w:ascii="Times New Roman" w:hAnsi="Times New Roman" w:cs="Times New Roman"/>
          <w:sz w:val="22"/>
          <w:szCs w:val="24"/>
        </w:rPr>
        <w:t xml:space="preserve">……………………………….   </w:t>
      </w:r>
    </w:p>
    <w:p w14:paraId="743461BA" w14:textId="77777777" w:rsidR="009830BC" w:rsidRPr="006B14BE" w:rsidRDefault="00492C44" w:rsidP="00412512">
      <w:pPr>
        <w:tabs>
          <w:tab w:val="left" w:pos="540"/>
        </w:tabs>
        <w:ind w:left="5812" w:hanging="5812"/>
        <w:rPr>
          <w:rFonts w:ascii="Times New Roman" w:hAnsi="Times New Roman" w:cs="Times New Roman"/>
        </w:rPr>
      </w:pPr>
      <w:r w:rsidRPr="00135BF1">
        <w:rPr>
          <w:rFonts w:ascii="Times New Roman" w:hAnsi="Times New Roman" w:cs="Times New Roman"/>
          <w:sz w:val="22"/>
          <w:szCs w:val="24"/>
        </w:rPr>
        <w:tab/>
        <w:t>miejscowość, data</w:t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EA021A">
        <w:rPr>
          <w:rFonts w:ascii="Times New Roman" w:hAnsi="Times New Roman" w:cs="Times New Roman"/>
        </w:rPr>
        <w:t xml:space="preserve">( </w:t>
      </w:r>
      <w:r w:rsidRPr="00EA021A">
        <w:rPr>
          <w:rFonts w:ascii="Times New Roman" w:hAnsi="Times New Roman" w:cs="Times New Roman"/>
          <w:iCs/>
        </w:rPr>
        <w:t>podpisy i pieczęcie osób uprawnionych do reprezentowania wykonawcy w obrocie prawnym )</w:t>
      </w:r>
    </w:p>
    <w:sectPr w:rsidR="009830BC" w:rsidRPr="006B14BE" w:rsidSect="00412512">
      <w:headerReference w:type="default" r:id="rId7"/>
      <w:footerReference w:type="even" r:id="rId8"/>
      <w:pgSz w:w="11907" w:h="16839" w:code="9"/>
      <w:pgMar w:top="500" w:right="1418" w:bottom="567" w:left="1418" w:header="426" w:footer="352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5760D2" w14:textId="77777777" w:rsidR="006E5F98" w:rsidRDefault="006E5F98">
      <w:r>
        <w:separator/>
      </w:r>
    </w:p>
  </w:endnote>
  <w:endnote w:type="continuationSeparator" w:id="0">
    <w:p w14:paraId="555579BF" w14:textId="77777777" w:rsidR="006E5F98" w:rsidRDefault="006E5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Borders>
        <w:top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842"/>
      <w:gridCol w:w="2130"/>
      <w:gridCol w:w="3170"/>
    </w:tblGrid>
    <w:tr w:rsidR="003663FA" w14:paraId="666E2985" w14:textId="77777777">
      <w:trPr>
        <w:trHeight w:val="419"/>
        <w:jc w:val="center"/>
      </w:trPr>
      <w:tc>
        <w:tcPr>
          <w:tcW w:w="3842" w:type="dxa"/>
        </w:tcPr>
        <w:p w14:paraId="3854DF50" w14:textId="77777777" w:rsidR="003663FA" w:rsidRDefault="003663FA">
          <w:pPr>
            <w:pStyle w:val="Stopka"/>
            <w:tabs>
              <w:tab w:val="clear" w:pos="4536"/>
              <w:tab w:val="clear" w:pos="9072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7.2.10.</w:t>
          </w:r>
        </w:p>
        <w:p w14:paraId="2B07DD33" w14:textId="77777777" w:rsidR="003663FA" w:rsidRDefault="003663FA">
          <w:pPr>
            <w:pStyle w:val="Stopka"/>
            <w:tabs>
              <w:tab w:val="left" w:pos="708"/>
            </w:tabs>
            <w:jc w:val="center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32890">
            <w:rPr>
              <w:sz w:val="18"/>
              <w:lang w:val="en-US"/>
            </w:rPr>
            <w:fldChar w:fldCharType="begin"/>
          </w:r>
          <w:r>
            <w:rPr>
              <w:sz w:val="18"/>
            </w:rPr>
            <w:instrText xml:space="preserve"> PAGE  \* MERGEFORMAT </w:instrText>
          </w:r>
          <w:r w:rsidR="00532890">
            <w:rPr>
              <w:sz w:val="18"/>
              <w:lang w:val="en-US"/>
            </w:rPr>
            <w:fldChar w:fldCharType="separate"/>
          </w:r>
          <w:r>
            <w:rPr>
              <w:noProof/>
              <w:sz w:val="18"/>
            </w:rPr>
            <w:t>16</w:t>
          </w:r>
          <w:r w:rsidR="00532890">
            <w:rPr>
              <w:sz w:val="18"/>
              <w:lang w:val="en-US"/>
            </w:rPr>
            <w:fldChar w:fldCharType="end"/>
          </w:r>
          <w:r>
            <w:rPr>
              <w:sz w:val="18"/>
            </w:rPr>
            <w:t xml:space="preserve"> z </w:t>
          </w:r>
          <w:fldSimple w:instr=" SECTIONPAGES  \* MERGEFORMAT ">
            <w:r>
              <w:rPr>
                <w:noProof/>
                <w:sz w:val="18"/>
              </w:rPr>
              <w:t>16</w:t>
            </w:r>
          </w:fldSimple>
        </w:p>
      </w:tc>
      <w:tc>
        <w:tcPr>
          <w:tcW w:w="2130" w:type="dxa"/>
        </w:tcPr>
        <w:p w14:paraId="67BDBEE6" w14:textId="77777777" w:rsidR="003663FA" w:rsidRDefault="003663FA">
          <w:pPr>
            <w:pStyle w:val="Stopka"/>
            <w:tabs>
              <w:tab w:val="clear" w:pos="4536"/>
            </w:tabs>
            <w:jc w:val="center"/>
            <w:rPr>
              <w:i/>
            </w:rPr>
          </w:pPr>
        </w:p>
      </w:tc>
      <w:tc>
        <w:tcPr>
          <w:tcW w:w="3170" w:type="dxa"/>
        </w:tcPr>
        <w:p w14:paraId="7551616E" w14:textId="77777777" w:rsidR="003663FA" w:rsidRDefault="003663FA">
          <w:pPr>
            <w:pStyle w:val="Stopka"/>
            <w:tabs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KP-700-18-ARiMR/6/z</w:t>
          </w:r>
        </w:p>
        <w:p w14:paraId="4E13BE08" w14:textId="77777777" w:rsidR="003663FA" w:rsidRDefault="003663FA">
          <w:pPr>
            <w:pStyle w:val="Stopka"/>
            <w:tabs>
              <w:tab w:val="clear" w:pos="4536"/>
            </w:tabs>
            <w:jc w:val="center"/>
            <w:rPr>
              <w:i/>
              <w:sz w:val="18"/>
            </w:rPr>
          </w:pPr>
          <w:r>
            <w:rPr>
              <w:bCs/>
              <w:sz w:val="18"/>
            </w:rPr>
            <w:t xml:space="preserve">Wersja zatwierdzona: </w:t>
          </w:r>
          <w:r>
            <w:rPr>
              <w:b/>
              <w:sz w:val="18"/>
            </w:rPr>
            <w:t>6</w:t>
          </w:r>
        </w:p>
      </w:tc>
    </w:tr>
  </w:tbl>
  <w:p w14:paraId="2B3BD3BF" w14:textId="77777777" w:rsidR="003663FA" w:rsidRDefault="003663FA">
    <w:pPr>
      <w:pStyle w:val="Stopka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F5070F" w14:textId="77777777" w:rsidR="006E5F98" w:rsidRDefault="006E5F98">
      <w:r>
        <w:separator/>
      </w:r>
    </w:p>
  </w:footnote>
  <w:footnote w:type="continuationSeparator" w:id="0">
    <w:p w14:paraId="04680FA4" w14:textId="77777777" w:rsidR="006E5F98" w:rsidRDefault="006E5F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3CFC27" w14:textId="5FCDE958" w:rsidR="006B14BE" w:rsidRPr="006B14BE" w:rsidRDefault="006B14BE" w:rsidP="006B14BE">
    <w:pPr>
      <w:widowControl/>
      <w:tabs>
        <w:tab w:val="center" w:pos="4536"/>
        <w:tab w:val="right" w:pos="9072"/>
      </w:tabs>
      <w:autoSpaceDE/>
      <w:autoSpaceDN/>
      <w:adjustRightInd/>
      <w:rPr>
        <w:rFonts w:ascii="Times New Roman" w:hAnsi="Times New Roman" w:cs="Times New Roman"/>
        <w:sz w:val="18"/>
        <w:szCs w:val="18"/>
      </w:rPr>
    </w:pPr>
    <w:r w:rsidRPr="006B14BE">
      <w:rPr>
        <w:rFonts w:ascii="Times New Roman" w:hAnsi="Times New Roman" w:cs="Times New Roman"/>
        <w:sz w:val="24"/>
        <w:szCs w:val="24"/>
      </w:rPr>
      <w:tab/>
    </w:r>
    <w:r w:rsidR="00525EAE">
      <w:rPr>
        <w:rFonts w:ascii="Times New Roman" w:hAnsi="Times New Roman"/>
        <w:b/>
        <w:i/>
        <w:noProof/>
      </w:rPr>
      <w:drawing>
        <wp:inline distT="0" distB="0" distL="0" distR="0" wp14:anchorId="35AD3BDB" wp14:editId="51DE00B2">
          <wp:extent cx="428625" cy="533400"/>
          <wp:effectExtent l="19050" t="0" r="9525" b="0"/>
          <wp:docPr id="1" name="Obraz 1" descr="C:\Users\aperwenis\Desktop\Aga P\sprawozdania\2019\Roczna analiza stanu gospodarki odpadami komunalnymi za 2018 rok\pomoce\800px-POL_gmina_Radowo_Małe_flag.sv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aperwenis\Desktop\Aga P\sprawozdania\2019\Roczna analiza stanu gospodarki odpadami komunalnymi za 2018 rok\pomoce\800px-POL_gmina_Radowo_Małe_flag.svg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EA212ED" w14:textId="77777777" w:rsidR="005168C6" w:rsidRPr="00322FE9" w:rsidRDefault="005168C6" w:rsidP="007F6C75">
    <w:pPr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1470" w:hanging="360"/>
      </w:pPr>
      <w:rPr>
        <w:rFonts w:ascii="Times New Roman" w:hAnsi="Times New Roman"/>
        <w:b w:val="0"/>
        <w:i w:val="0"/>
        <w:color w:val="auto"/>
        <w:sz w:val="22"/>
      </w:rPr>
    </w:lvl>
    <w:lvl w:ilvl="1">
      <w:start w:val="1"/>
      <w:numFmt w:val="lowerLetter"/>
      <w:lvlText w:val="%2)"/>
      <w:lvlJc w:val="left"/>
      <w:pPr>
        <w:tabs>
          <w:tab w:val="num" w:pos="2190"/>
        </w:tabs>
        <w:ind w:left="2190" w:hanging="360"/>
      </w:pPr>
      <w:rPr>
        <w:rFonts w:ascii="Times New Roman" w:hAnsi="Times New Roman"/>
        <w:b w:val="0"/>
        <w:i w:val="0"/>
        <w:sz w:val="22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9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3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5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51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230" w:hanging="180"/>
      </w:pPr>
    </w:lvl>
  </w:abstractNum>
  <w:abstractNum w:abstractNumId="2" w15:restartNumberingAfterBreak="0">
    <w:nsid w:val="00000009"/>
    <w:multiLevelType w:val="multilevel"/>
    <w:tmpl w:val="F37C7CE2"/>
    <w:name w:val="WW8Num9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2"/>
      <w:numFmt w:val="decimal"/>
      <w:lvlText w:val="%5. "/>
      <w:lvlJc w:val="left"/>
      <w:pPr>
        <w:tabs>
          <w:tab w:val="num" w:pos="3523"/>
        </w:tabs>
        <w:ind w:left="3523" w:hanging="283"/>
      </w:pPr>
      <w:rPr>
        <w:rFonts w:cs="Times New Roman"/>
        <w:b w:val="0"/>
        <w:i w:val="0"/>
        <w:sz w:val="20"/>
      </w:rPr>
    </w:lvl>
    <w:lvl w:ilvl="5">
      <w:start w:val="1"/>
      <w:numFmt w:val="decimal"/>
      <w:lvlText w:val="%6)"/>
      <w:lvlJc w:val="left"/>
      <w:pPr>
        <w:tabs>
          <w:tab w:val="num" w:pos="4140"/>
        </w:tabs>
        <w:ind w:left="4140"/>
      </w:pPr>
      <w:rPr>
        <w:rFonts w:cs="Times New Roman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000000F"/>
    <w:multiLevelType w:val="singleLevel"/>
    <w:tmpl w:val="0000000F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 w15:restartNumberingAfterBreak="0">
    <w:nsid w:val="00000010"/>
    <w:multiLevelType w:val="multilevel"/>
    <w:tmpl w:val="968AC034"/>
    <w:name w:val="WW8Num16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/>
      </w:pPr>
      <w:rPr>
        <w:rFonts w:ascii="Times New Roman" w:eastAsia="Times New Roman" w:hAnsi="Times New Roman" w:cs="Times New Roman"/>
        <w:b w:val="0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0000015"/>
    <w:multiLevelType w:val="singleLevel"/>
    <w:tmpl w:val="00000015"/>
    <w:name w:val="WW8Num29"/>
    <w:lvl w:ilvl="0">
      <w:start w:val="1"/>
      <w:numFmt w:val="lowerLetter"/>
      <w:lvlText w:val="%1)"/>
      <w:lvlJc w:val="left"/>
      <w:pPr>
        <w:tabs>
          <w:tab w:val="num" w:pos="1636"/>
        </w:tabs>
        <w:ind w:left="1636" w:hanging="360"/>
      </w:pPr>
      <w:rPr>
        <w:rFonts w:ascii="Times New Roman" w:hAnsi="Times New Roman"/>
        <w:b w:val="0"/>
        <w:bCs w:val="0"/>
        <w:i w:val="0"/>
        <w:iCs w:val="0"/>
        <w:color w:val="auto"/>
        <w:sz w:val="22"/>
        <w:szCs w:val="24"/>
      </w:rPr>
    </w:lvl>
  </w:abstractNum>
  <w:abstractNum w:abstractNumId="6" w15:restartNumberingAfterBreak="0">
    <w:nsid w:val="00000016"/>
    <w:multiLevelType w:val="singleLevel"/>
    <w:tmpl w:val="00000016"/>
    <w:name w:val="WW8Num26"/>
    <w:lvl w:ilvl="0">
      <w:start w:val="1"/>
      <w:numFmt w:val="decimal"/>
      <w:lvlText w:val="%1)"/>
      <w:lvlJc w:val="left"/>
      <w:pPr>
        <w:tabs>
          <w:tab w:val="num" w:pos="1040"/>
        </w:tabs>
        <w:ind w:left="1040" w:hanging="360"/>
      </w:pPr>
    </w:lvl>
  </w:abstractNum>
  <w:abstractNum w:abstractNumId="7" w15:restartNumberingAfterBreak="0">
    <w:nsid w:val="00000017"/>
    <w:multiLevelType w:val="multilevel"/>
    <w:tmpl w:val="6A2ED2DC"/>
    <w:name w:val="WW8Num3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  <w:rPr>
        <w:b w:val="0"/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</w:lvl>
  </w:abstractNum>
  <w:abstractNum w:abstractNumId="8" w15:restartNumberingAfterBreak="0">
    <w:nsid w:val="0000001A"/>
    <w:multiLevelType w:val="multilevel"/>
    <w:tmpl w:val="320A37D8"/>
    <w:name w:val="WW8Num37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6"/>
      <w:numFmt w:val="decimal"/>
      <w:lvlText w:val="%1.%2."/>
      <w:lvlJc w:val="left"/>
      <w:pPr>
        <w:tabs>
          <w:tab w:val="num" w:pos="0"/>
        </w:tabs>
        <w:ind w:left="1068" w:hanging="360"/>
      </w:pPr>
    </w:lvl>
    <w:lvl w:ilvl="2">
      <w:start w:val="8"/>
      <w:numFmt w:val="decimal"/>
      <w:lvlText w:val="%1.%2.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64" w:hanging="1800"/>
      </w:pPr>
    </w:lvl>
  </w:abstractNum>
  <w:abstractNum w:abstractNumId="9" w15:restartNumberingAfterBreak="0">
    <w:nsid w:val="0000001F"/>
    <w:multiLevelType w:val="singleLevel"/>
    <w:tmpl w:val="0000001F"/>
    <w:name w:val="WW8Num35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</w:rPr>
    </w:lvl>
  </w:abstractNum>
  <w:abstractNum w:abstractNumId="10" w15:restartNumberingAfterBreak="0">
    <w:nsid w:val="00000023"/>
    <w:multiLevelType w:val="multilevel"/>
    <w:tmpl w:val="00000023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21"/>
        </w:tabs>
        <w:ind w:left="1421" w:hanging="341"/>
      </w:pPr>
      <w:rPr>
        <w:b w:val="0"/>
        <w:color w:val="00000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24"/>
    <w:multiLevelType w:val="multilevel"/>
    <w:tmpl w:val="00000024"/>
    <w:name w:val="WW8Num40"/>
    <w:lvl w:ilvl="0">
      <w:start w:val="5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</w:lvl>
    <w:lvl w:ilvl="2">
      <w:start w:val="1"/>
      <w:numFmt w:val="lowerRoman"/>
      <w:lvlText w:val="%3."/>
      <w:lvlJc w:val="left"/>
      <w:pPr>
        <w:tabs>
          <w:tab w:val="num" w:pos="2084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lowerRoman"/>
      <w:lvlText w:val="%6."/>
      <w:lvlJc w:val="lef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lowerRoman"/>
      <w:lvlText w:val="%9."/>
      <w:lvlJc w:val="left"/>
      <w:pPr>
        <w:tabs>
          <w:tab w:val="num" w:pos="6404"/>
        </w:tabs>
        <w:ind w:left="6404" w:hanging="180"/>
      </w:pPr>
    </w:lvl>
  </w:abstractNum>
  <w:abstractNum w:abstractNumId="12" w15:restartNumberingAfterBreak="0">
    <w:nsid w:val="00000028"/>
    <w:multiLevelType w:val="singleLevel"/>
    <w:tmpl w:val="00000028"/>
    <w:name w:val="WW8Num44"/>
    <w:lvl w:ilvl="0">
      <w:start w:val="1"/>
      <w:numFmt w:val="lowerLetter"/>
      <w:lvlText w:val="%1."/>
      <w:lvlJc w:val="left"/>
      <w:pPr>
        <w:tabs>
          <w:tab w:val="num" w:pos="680"/>
        </w:tabs>
        <w:ind w:left="680" w:hanging="340"/>
      </w:pPr>
    </w:lvl>
  </w:abstractNum>
  <w:abstractNum w:abstractNumId="13" w15:restartNumberingAfterBreak="0">
    <w:nsid w:val="00000041"/>
    <w:multiLevelType w:val="multilevel"/>
    <w:tmpl w:val="00000041"/>
    <w:name w:val="WW8Num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341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b w:val="0"/>
        <w:color w:val="00000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0000045"/>
    <w:multiLevelType w:val="singleLevel"/>
    <w:tmpl w:val="00000045"/>
    <w:name w:val="WW8Num76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15" w15:restartNumberingAfterBreak="0">
    <w:nsid w:val="0000004D"/>
    <w:multiLevelType w:val="singleLevel"/>
    <w:tmpl w:val="0000004D"/>
    <w:name w:val="WW8Num84"/>
    <w:lvl w:ilvl="0">
      <w:start w:val="1"/>
      <w:numFmt w:val="decimal"/>
      <w:lvlText w:val="%1. "/>
      <w:lvlJc w:val="left"/>
      <w:pPr>
        <w:tabs>
          <w:tab w:val="num" w:pos="577"/>
        </w:tabs>
        <w:ind w:left="577" w:hanging="397"/>
      </w:pPr>
      <w:rPr>
        <w:rFonts w:ascii="Times New Roman" w:hAnsi="Times New Roman" w:cs="Times New Roman"/>
        <w:b w:val="0"/>
        <w:i w:val="0"/>
        <w:sz w:val="24"/>
      </w:rPr>
    </w:lvl>
  </w:abstractNum>
  <w:abstractNum w:abstractNumId="16" w15:restartNumberingAfterBreak="0">
    <w:nsid w:val="00000050"/>
    <w:multiLevelType w:val="multilevel"/>
    <w:tmpl w:val="B2E8155E"/>
    <w:name w:val="WW8Num87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  <w:color w:val="000000"/>
      </w:rPr>
    </w:lvl>
    <w:lvl w:ilvl="1">
      <w:start w:val="2"/>
      <w:numFmt w:val="decimal"/>
      <w:isLgl/>
      <w:lvlText w:val="%1.%2."/>
      <w:lvlJc w:val="left"/>
      <w:pPr>
        <w:tabs>
          <w:tab w:val="num" w:pos="810"/>
        </w:tabs>
        <w:ind w:left="81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17" w15:restartNumberingAfterBreak="0">
    <w:nsid w:val="00000056"/>
    <w:multiLevelType w:val="multilevel"/>
    <w:tmpl w:val="00000056"/>
    <w:name w:val="WW8Num94"/>
    <w:lvl w:ilvl="0">
      <w:start w:val="1"/>
      <w:numFmt w:val="decimal"/>
      <w:lvlText w:val="%1."/>
      <w:lvlJc w:val="left"/>
      <w:pPr>
        <w:tabs>
          <w:tab w:val="num" w:pos="1061"/>
        </w:tabs>
        <w:ind w:left="1061" w:hanging="341"/>
      </w:pPr>
      <w:rPr>
        <w:b w:val="0"/>
        <w:color w:val="000000"/>
      </w:rPr>
    </w:lvl>
    <w:lvl w:ilvl="1">
      <w:start w:val="1"/>
      <w:numFmt w:val="lowerLetter"/>
      <w:lvlText w:val="%2)"/>
      <w:lvlJc w:val="left"/>
      <w:pPr>
        <w:tabs>
          <w:tab w:val="num" w:pos="701"/>
        </w:tabs>
        <w:ind w:left="701" w:hanging="341"/>
      </w:pPr>
      <w:rPr>
        <w:b w:val="0"/>
        <w:color w:val="000000"/>
      </w:rPr>
    </w:lvl>
    <w:lvl w:ilvl="2">
      <w:start w:val="1"/>
      <w:numFmt w:val="bullet"/>
      <w:lvlText w:val="–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/>
        <w:b w:val="0"/>
        <w:color w:val="00000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00000058"/>
    <w:multiLevelType w:val="multilevel"/>
    <w:tmpl w:val="00000058"/>
    <w:name w:val="WW8Num9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0000005A"/>
    <w:multiLevelType w:val="multilevel"/>
    <w:tmpl w:val="0000005A"/>
    <w:name w:val="WW8Num98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 w15:restartNumberingAfterBreak="0">
    <w:nsid w:val="0000005B"/>
    <w:multiLevelType w:val="singleLevel"/>
    <w:tmpl w:val="0000005B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1" w15:restartNumberingAfterBreak="0">
    <w:nsid w:val="00000065"/>
    <w:multiLevelType w:val="singleLevel"/>
    <w:tmpl w:val="00000065"/>
    <w:name w:val="WW8Num109"/>
    <w:lvl w:ilvl="0">
      <w:start w:val="1"/>
      <w:numFmt w:val="decimal"/>
      <w:lvlText w:val="%1)"/>
      <w:lvlJc w:val="left"/>
      <w:pPr>
        <w:tabs>
          <w:tab w:val="num" w:pos="0"/>
        </w:tabs>
        <w:ind w:left="1849" w:hanging="360"/>
      </w:pPr>
    </w:lvl>
  </w:abstractNum>
  <w:abstractNum w:abstractNumId="22" w15:restartNumberingAfterBreak="0">
    <w:nsid w:val="00000066"/>
    <w:multiLevelType w:val="singleLevel"/>
    <w:tmpl w:val="00000066"/>
    <w:name w:val="WW8Num11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</w:abstractNum>
  <w:abstractNum w:abstractNumId="23" w15:restartNumberingAfterBreak="0">
    <w:nsid w:val="00000070"/>
    <w:multiLevelType w:val="singleLevel"/>
    <w:tmpl w:val="00000070"/>
    <w:name w:val="WW8Num12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4" w15:restartNumberingAfterBreak="0">
    <w:nsid w:val="00000071"/>
    <w:multiLevelType w:val="multilevel"/>
    <w:tmpl w:val="00000071"/>
    <w:name w:val="WW8Num122"/>
    <w:lvl w:ilvl="0">
      <w:start w:val="1"/>
      <w:numFmt w:val="decimal"/>
      <w:lvlText w:val="6.4.%1"/>
      <w:lvlJc w:val="left"/>
      <w:pPr>
        <w:tabs>
          <w:tab w:val="num" w:pos="1778"/>
        </w:tabs>
        <w:ind w:left="1778" w:hanging="360"/>
      </w:pPr>
    </w:lvl>
    <w:lvl w:ilvl="1">
      <w:start w:val="1"/>
      <w:numFmt w:val="decimal"/>
      <w:lvlText w:val="6.4.%2"/>
      <w:lvlJc w:val="left"/>
      <w:pPr>
        <w:tabs>
          <w:tab w:val="num" w:pos="340"/>
        </w:tabs>
        <w:ind w:left="340" w:hanging="3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5" w15:restartNumberingAfterBreak="0">
    <w:nsid w:val="00000072"/>
    <w:multiLevelType w:val="singleLevel"/>
    <w:tmpl w:val="00000072"/>
    <w:name w:val="WW8Num1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6" w15:restartNumberingAfterBreak="0">
    <w:nsid w:val="00000073"/>
    <w:multiLevelType w:val="multilevel"/>
    <w:tmpl w:val="00000073"/>
    <w:name w:val="WW8Num1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00000077"/>
    <w:multiLevelType w:val="singleLevel"/>
    <w:tmpl w:val="00000077"/>
    <w:name w:val="WW8Num130"/>
    <w:lvl w:ilvl="0">
      <w:start w:val="1"/>
      <w:numFmt w:val="decimal"/>
      <w:lvlText w:val="%1)"/>
      <w:lvlJc w:val="left"/>
      <w:pPr>
        <w:tabs>
          <w:tab w:val="num" w:pos="1040"/>
        </w:tabs>
        <w:ind w:left="1040" w:hanging="360"/>
      </w:pPr>
    </w:lvl>
  </w:abstractNum>
  <w:abstractNum w:abstractNumId="28" w15:restartNumberingAfterBreak="0">
    <w:nsid w:val="1B9E3810"/>
    <w:multiLevelType w:val="hybridMultilevel"/>
    <w:tmpl w:val="72EE84A8"/>
    <w:name w:val="WW8Num702"/>
    <w:lvl w:ilvl="0" w:tplc="3A9E2F2A">
      <w:start w:val="1"/>
      <w:numFmt w:val="decimal"/>
      <w:isLgl/>
      <w:lvlText w:val="%1."/>
      <w:lvlJc w:val="left"/>
      <w:pPr>
        <w:tabs>
          <w:tab w:val="num" w:pos="1220"/>
        </w:tabs>
        <w:ind w:left="1220" w:firstLine="0"/>
      </w:pPr>
      <w:rPr>
        <w:rFonts w:hint="default"/>
        <w:color w:val="auto"/>
      </w:rPr>
    </w:lvl>
    <w:lvl w:ilvl="1" w:tplc="7A0E0076">
      <w:start w:val="1"/>
      <w:numFmt w:val="decimal"/>
      <w:isLgl/>
      <w:lvlText w:val="%2."/>
      <w:lvlJc w:val="left"/>
      <w:pPr>
        <w:tabs>
          <w:tab w:val="num" w:pos="1080"/>
        </w:tabs>
        <w:ind w:left="1080" w:firstLine="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2B9B15D5"/>
    <w:multiLevelType w:val="hybridMultilevel"/>
    <w:tmpl w:val="75AA78AA"/>
    <w:lvl w:ilvl="0" w:tplc="2196D0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35251545"/>
    <w:multiLevelType w:val="hybridMultilevel"/>
    <w:tmpl w:val="4A74CF50"/>
    <w:lvl w:ilvl="0" w:tplc="83D28C7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18C4C4D"/>
    <w:multiLevelType w:val="singleLevel"/>
    <w:tmpl w:val="C05C2E06"/>
    <w:name w:val="WW8Num128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</w:abstractNum>
  <w:abstractNum w:abstractNumId="32" w15:restartNumberingAfterBreak="0">
    <w:nsid w:val="469224F9"/>
    <w:multiLevelType w:val="hybridMultilevel"/>
    <w:tmpl w:val="4C441D66"/>
    <w:name w:val="WW8Num7022"/>
    <w:lvl w:ilvl="0" w:tplc="7A0E0076">
      <w:start w:val="1"/>
      <w:numFmt w:val="decimal"/>
      <w:isLgl/>
      <w:lvlText w:val="%1."/>
      <w:lvlJc w:val="left"/>
      <w:pPr>
        <w:tabs>
          <w:tab w:val="num" w:pos="1080"/>
        </w:tabs>
        <w:ind w:left="1080" w:firstLine="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1016C65"/>
    <w:multiLevelType w:val="hybridMultilevel"/>
    <w:tmpl w:val="3A764F12"/>
    <w:name w:val="WW8Num72"/>
    <w:lvl w:ilvl="0" w:tplc="34DC48F0">
      <w:start w:val="1"/>
      <w:numFmt w:val="decimal"/>
      <w:lvlText w:val="%1. "/>
      <w:lvlJc w:val="left"/>
      <w:pPr>
        <w:tabs>
          <w:tab w:val="num" w:pos="804"/>
        </w:tabs>
        <w:ind w:left="804" w:hanging="34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CDC35EC"/>
    <w:multiLevelType w:val="hybridMultilevel"/>
    <w:tmpl w:val="F2A2B9A6"/>
    <w:name w:val="WW8Num1282"/>
    <w:lvl w:ilvl="0" w:tplc="A260B5C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1387220"/>
    <w:multiLevelType w:val="hybridMultilevel"/>
    <w:tmpl w:val="9E68A6C6"/>
    <w:lvl w:ilvl="0" w:tplc="016AB7EA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  <w:b w:val="0"/>
        <w:i w:val="0"/>
      </w:rPr>
    </w:lvl>
    <w:lvl w:ilvl="1" w:tplc="A022E906">
      <w:start w:val="1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63701B5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591E68"/>
    <w:multiLevelType w:val="hybridMultilevel"/>
    <w:tmpl w:val="462C6E08"/>
    <w:name w:val="WW8Num522"/>
    <w:lvl w:ilvl="0" w:tplc="0C36F340">
      <w:start w:val="2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32349DB"/>
    <w:multiLevelType w:val="hybridMultilevel"/>
    <w:tmpl w:val="F43A1FEE"/>
    <w:lvl w:ilvl="0" w:tplc="04150003">
      <w:start w:val="1"/>
      <w:numFmt w:val="lowerLetter"/>
      <w:pStyle w:val="pktliterki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BC80DCA"/>
    <w:multiLevelType w:val="hybridMultilevel"/>
    <w:tmpl w:val="E034E6C4"/>
    <w:lvl w:ilvl="0" w:tplc="FFFFFFFF">
      <w:start w:val="1"/>
      <w:numFmt w:val="decimal"/>
      <w:pStyle w:val="Nagwek2koncepcja"/>
      <w:lvlText w:val="%1."/>
      <w:lvlJc w:val="left"/>
      <w:pPr>
        <w:tabs>
          <w:tab w:val="num" w:pos="640"/>
        </w:tabs>
        <w:ind w:left="640" w:hanging="36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38"/>
  </w:num>
  <w:num w:numId="2">
    <w:abstractNumId w:val="35"/>
  </w:num>
  <w:num w:numId="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0"/>
  </w:num>
  <w:num w:numId="5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3C5E"/>
    <w:rsid w:val="000000A9"/>
    <w:rsid w:val="00001085"/>
    <w:rsid w:val="0000166B"/>
    <w:rsid w:val="0000563F"/>
    <w:rsid w:val="000058D1"/>
    <w:rsid w:val="00007D07"/>
    <w:rsid w:val="00007F77"/>
    <w:rsid w:val="00010A48"/>
    <w:rsid w:val="00010B60"/>
    <w:rsid w:val="00011C9A"/>
    <w:rsid w:val="000131FD"/>
    <w:rsid w:val="000140FC"/>
    <w:rsid w:val="00014355"/>
    <w:rsid w:val="0001448D"/>
    <w:rsid w:val="00014E90"/>
    <w:rsid w:val="000152C6"/>
    <w:rsid w:val="000153E8"/>
    <w:rsid w:val="00015C18"/>
    <w:rsid w:val="000174AA"/>
    <w:rsid w:val="00017756"/>
    <w:rsid w:val="0002085C"/>
    <w:rsid w:val="00020A37"/>
    <w:rsid w:val="000211A7"/>
    <w:rsid w:val="00021BF5"/>
    <w:rsid w:val="00021FE0"/>
    <w:rsid w:val="00023246"/>
    <w:rsid w:val="00023793"/>
    <w:rsid w:val="000246BD"/>
    <w:rsid w:val="00024CA7"/>
    <w:rsid w:val="00025037"/>
    <w:rsid w:val="0002598B"/>
    <w:rsid w:val="0002627B"/>
    <w:rsid w:val="0002641E"/>
    <w:rsid w:val="00026D66"/>
    <w:rsid w:val="000277C1"/>
    <w:rsid w:val="000303C5"/>
    <w:rsid w:val="00030890"/>
    <w:rsid w:val="00030AFE"/>
    <w:rsid w:val="0003272A"/>
    <w:rsid w:val="000330F2"/>
    <w:rsid w:val="000334EC"/>
    <w:rsid w:val="00033C7E"/>
    <w:rsid w:val="00034435"/>
    <w:rsid w:val="000355A8"/>
    <w:rsid w:val="0003587B"/>
    <w:rsid w:val="00036666"/>
    <w:rsid w:val="00036B42"/>
    <w:rsid w:val="00036E7F"/>
    <w:rsid w:val="0003716B"/>
    <w:rsid w:val="00037CD8"/>
    <w:rsid w:val="000405B7"/>
    <w:rsid w:val="000413C4"/>
    <w:rsid w:val="00041677"/>
    <w:rsid w:val="00041C46"/>
    <w:rsid w:val="00044B42"/>
    <w:rsid w:val="00044C9A"/>
    <w:rsid w:val="00044EB2"/>
    <w:rsid w:val="00045E89"/>
    <w:rsid w:val="00047AE2"/>
    <w:rsid w:val="0005216E"/>
    <w:rsid w:val="00053214"/>
    <w:rsid w:val="00053FA2"/>
    <w:rsid w:val="000541D4"/>
    <w:rsid w:val="000544BE"/>
    <w:rsid w:val="00054987"/>
    <w:rsid w:val="00054F3E"/>
    <w:rsid w:val="00056429"/>
    <w:rsid w:val="00060ADA"/>
    <w:rsid w:val="00061A14"/>
    <w:rsid w:val="00063D7A"/>
    <w:rsid w:val="00063FD4"/>
    <w:rsid w:val="00065166"/>
    <w:rsid w:val="0006532E"/>
    <w:rsid w:val="0006681B"/>
    <w:rsid w:val="00067CF5"/>
    <w:rsid w:val="000709C0"/>
    <w:rsid w:val="00071CF7"/>
    <w:rsid w:val="00072F6A"/>
    <w:rsid w:val="00073AB4"/>
    <w:rsid w:val="00075B85"/>
    <w:rsid w:val="00076CA7"/>
    <w:rsid w:val="000809AC"/>
    <w:rsid w:val="00081161"/>
    <w:rsid w:val="000826C2"/>
    <w:rsid w:val="000862F4"/>
    <w:rsid w:val="00086C36"/>
    <w:rsid w:val="000905C9"/>
    <w:rsid w:val="00090C4C"/>
    <w:rsid w:val="00091EE8"/>
    <w:rsid w:val="00092A45"/>
    <w:rsid w:val="0009714E"/>
    <w:rsid w:val="000A0B1A"/>
    <w:rsid w:val="000A19C2"/>
    <w:rsid w:val="000A2FDB"/>
    <w:rsid w:val="000A4B01"/>
    <w:rsid w:val="000A4E6A"/>
    <w:rsid w:val="000A57ED"/>
    <w:rsid w:val="000A58BF"/>
    <w:rsid w:val="000B01C7"/>
    <w:rsid w:val="000B0DD5"/>
    <w:rsid w:val="000B1038"/>
    <w:rsid w:val="000B11BC"/>
    <w:rsid w:val="000B1FBF"/>
    <w:rsid w:val="000B583C"/>
    <w:rsid w:val="000B5D74"/>
    <w:rsid w:val="000B6F8F"/>
    <w:rsid w:val="000B7A6E"/>
    <w:rsid w:val="000C1B2B"/>
    <w:rsid w:val="000C3ADC"/>
    <w:rsid w:val="000C452C"/>
    <w:rsid w:val="000C48A6"/>
    <w:rsid w:val="000C4CBC"/>
    <w:rsid w:val="000C60C0"/>
    <w:rsid w:val="000C6186"/>
    <w:rsid w:val="000C641B"/>
    <w:rsid w:val="000C7449"/>
    <w:rsid w:val="000D1120"/>
    <w:rsid w:val="000D1B82"/>
    <w:rsid w:val="000D22AF"/>
    <w:rsid w:val="000D3F53"/>
    <w:rsid w:val="000D4F12"/>
    <w:rsid w:val="000D6492"/>
    <w:rsid w:val="000D6F56"/>
    <w:rsid w:val="000E005A"/>
    <w:rsid w:val="000E0C5A"/>
    <w:rsid w:val="000E1C34"/>
    <w:rsid w:val="000E49D1"/>
    <w:rsid w:val="000E508F"/>
    <w:rsid w:val="000E5C0D"/>
    <w:rsid w:val="000E5C6A"/>
    <w:rsid w:val="000E6A44"/>
    <w:rsid w:val="000E6FBA"/>
    <w:rsid w:val="000E736B"/>
    <w:rsid w:val="000E7710"/>
    <w:rsid w:val="000F0D12"/>
    <w:rsid w:val="000F137F"/>
    <w:rsid w:val="000F1855"/>
    <w:rsid w:val="000F28F2"/>
    <w:rsid w:val="000F4DF9"/>
    <w:rsid w:val="000F56C9"/>
    <w:rsid w:val="000F5FCF"/>
    <w:rsid w:val="00101A14"/>
    <w:rsid w:val="0010214A"/>
    <w:rsid w:val="00103FBB"/>
    <w:rsid w:val="001052D3"/>
    <w:rsid w:val="00107863"/>
    <w:rsid w:val="00110D9B"/>
    <w:rsid w:val="00112773"/>
    <w:rsid w:val="00112D35"/>
    <w:rsid w:val="00112F2A"/>
    <w:rsid w:val="001133B5"/>
    <w:rsid w:val="0011379C"/>
    <w:rsid w:val="00113F2D"/>
    <w:rsid w:val="00114368"/>
    <w:rsid w:val="00114834"/>
    <w:rsid w:val="00116079"/>
    <w:rsid w:val="00116379"/>
    <w:rsid w:val="00120388"/>
    <w:rsid w:val="001205C0"/>
    <w:rsid w:val="00121667"/>
    <w:rsid w:val="00122327"/>
    <w:rsid w:val="00122358"/>
    <w:rsid w:val="001227E6"/>
    <w:rsid w:val="00123F0A"/>
    <w:rsid w:val="00124BF1"/>
    <w:rsid w:val="00124E09"/>
    <w:rsid w:val="00126A0A"/>
    <w:rsid w:val="00127E86"/>
    <w:rsid w:val="00130D30"/>
    <w:rsid w:val="001312D3"/>
    <w:rsid w:val="00133FA2"/>
    <w:rsid w:val="001345BA"/>
    <w:rsid w:val="001348D0"/>
    <w:rsid w:val="00135271"/>
    <w:rsid w:val="0013576D"/>
    <w:rsid w:val="00135BF1"/>
    <w:rsid w:val="00136FFF"/>
    <w:rsid w:val="00137CCD"/>
    <w:rsid w:val="00137F19"/>
    <w:rsid w:val="001404A8"/>
    <w:rsid w:val="00140A2B"/>
    <w:rsid w:val="00140F2F"/>
    <w:rsid w:val="00140F3A"/>
    <w:rsid w:val="00141DDC"/>
    <w:rsid w:val="001432E0"/>
    <w:rsid w:val="00145006"/>
    <w:rsid w:val="001468D4"/>
    <w:rsid w:val="00146BC9"/>
    <w:rsid w:val="00147FFC"/>
    <w:rsid w:val="0015005B"/>
    <w:rsid w:val="00150635"/>
    <w:rsid w:val="001509C3"/>
    <w:rsid w:val="0015199C"/>
    <w:rsid w:val="00151B07"/>
    <w:rsid w:val="00152A74"/>
    <w:rsid w:val="00153713"/>
    <w:rsid w:val="00154196"/>
    <w:rsid w:val="00155234"/>
    <w:rsid w:val="00155BAD"/>
    <w:rsid w:val="00161004"/>
    <w:rsid w:val="001611B3"/>
    <w:rsid w:val="0016126E"/>
    <w:rsid w:val="00162536"/>
    <w:rsid w:val="00163195"/>
    <w:rsid w:val="001636B6"/>
    <w:rsid w:val="00163880"/>
    <w:rsid w:val="00163AE8"/>
    <w:rsid w:val="00163FE6"/>
    <w:rsid w:val="00165059"/>
    <w:rsid w:val="00166957"/>
    <w:rsid w:val="00170CA9"/>
    <w:rsid w:val="0017166D"/>
    <w:rsid w:val="0017254B"/>
    <w:rsid w:val="00172AA0"/>
    <w:rsid w:val="00173A53"/>
    <w:rsid w:val="001754B2"/>
    <w:rsid w:val="00176801"/>
    <w:rsid w:val="001777BE"/>
    <w:rsid w:val="00177F5F"/>
    <w:rsid w:val="00182014"/>
    <w:rsid w:val="0018297D"/>
    <w:rsid w:val="00183013"/>
    <w:rsid w:val="0018316D"/>
    <w:rsid w:val="001834BC"/>
    <w:rsid w:val="00183BF6"/>
    <w:rsid w:val="00184373"/>
    <w:rsid w:val="001849A0"/>
    <w:rsid w:val="001856AA"/>
    <w:rsid w:val="00185EF6"/>
    <w:rsid w:val="00185F96"/>
    <w:rsid w:val="00186C00"/>
    <w:rsid w:val="00187576"/>
    <w:rsid w:val="001879B7"/>
    <w:rsid w:val="00191002"/>
    <w:rsid w:val="00191DB6"/>
    <w:rsid w:val="00192314"/>
    <w:rsid w:val="001932DB"/>
    <w:rsid w:val="0019561A"/>
    <w:rsid w:val="00195C01"/>
    <w:rsid w:val="00195FCC"/>
    <w:rsid w:val="001962AB"/>
    <w:rsid w:val="001962BF"/>
    <w:rsid w:val="00196668"/>
    <w:rsid w:val="001966A3"/>
    <w:rsid w:val="00196C99"/>
    <w:rsid w:val="00196CE4"/>
    <w:rsid w:val="00196D29"/>
    <w:rsid w:val="00197542"/>
    <w:rsid w:val="0019786B"/>
    <w:rsid w:val="001A011D"/>
    <w:rsid w:val="001A01FA"/>
    <w:rsid w:val="001A1537"/>
    <w:rsid w:val="001A175F"/>
    <w:rsid w:val="001A2E61"/>
    <w:rsid w:val="001A392E"/>
    <w:rsid w:val="001A5074"/>
    <w:rsid w:val="001A5AAF"/>
    <w:rsid w:val="001A7A36"/>
    <w:rsid w:val="001B075E"/>
    <w:rsid w:val="001B0C70"/>
    <w:rsid w:val="001B15E4"/>
    <w:rsid w:val="001B2B11"/>
    <w:rsid w:val="001B2DE9"/>
    <w:rsid w:val="001B3897"/>
    <w:rsid w:val="001B42D3"/>
    <w:rsid w:val="001B4372"/>
    <w:rsid w:val="001B45C2"/>
    <w:rsid w:val="001B6051"/>
    <w:rsid w:val="001B6DD9"/>
    <w:rsid w:val="001C0BBE"/>
    <w:rsid w:val="001C0F25"/>
    <w:rsid w:val="001C308A"/>
    <w:rsid w:val="001C329C"/>
    <w:rsid w:val="001C4D12"/>
    <w:rsid w:val="001C55DA"/>
    <w:rsid w:val="001C74E4"/>
    <w:rsid w:val="001C798D"/>
    <w:rsid w:val="001C7A0E"/>
    <w:rsid w:val="001C7F6B"/>
    <w:rsid w:val="001D153F"/>
    <w:rsid w:val="001D2CA0"/>
    <w:rsid w:val="001D6543"/>
    <w:rsid w:val="001D6E2A"/>
    <w:rsid w:val="001D6E8A"/>
    <w:rsid w:val="001D71B3"/>
    <w:rsid w:val="001D7805"/>
    <w:rsid w:val="001D7AA1"/>
    <w:rsid w:val="001E130C"/>
    <w:rsid w:val="001E342A"/>
    <w:rsid w:val="001E426E"/>
    <w:rsid w:val="001E4F58"/>
    <w:rsid w:val="001E641A"/>
    <w:rsid w:val="001E64FE"/>
    <w:rsid w:val="001E7BF6"/>
    <w:rsid w:val="001F02B8"/>
    <w:rsid w:val="001F2054"/>
    <w:rsid w:val="001F21DB"/>
    <w:rsid w:val="001F3762"/>
    <w:rsid w:val="001F3889"/>
    <w:rsid w:val="001F412B"/>
    <w:rsid w:val="002007D1"/>
    <w:rsid w:val="00200D03"/>
    <w:rsid w:val="002019F8"/>
    <w:rsid w:val="00201A24"/>
    <w:rsid w:val="0020344E"/>
    <w:rsid w:val="00204851"/>
    <w:rsid w:val="0020497F"/>
    <w:rsid w:val="00205702"/>
    <w:rsid w:val="00206017"/>
    <w:rsid w:val="00207C8E"/>
    <w:rsid w:val="00211F8B"/>
    <w:rsid w:val="00212FA0"/>
    <w:rsid w:val="00213092"/>
    <w:rsid w:val="00213C49"/>
    <w:rsid w:val="00214407"/>
    <w:rsid w:val="00214D66"/>
    <w:rsid w:val="00214E29"/>
    <w:rsid w:val="00215771"/>
    <w:rsid w:val="0021579B"/>
    <w:rsid w:val="002170DD"/>
    <w:rsid w:val="00217FFB"/>
    <w:rsid w:val="00220668"/>
    <w:rsid w:val="002216C7"/>
    <w:rsid w:val="002217D6"/>
    <w:rsid w:val="002220C6"/>
    <w:rsid w:val="002230DF"/>
    <w:rsid w:val="002230FF"/>
    <w:rsid w:val="00223184"/>
    <w:rsid w:val="00224AE8"/>
    <w:rsid w:val="002252F7"/>
    <w:rsid w:val="0022547E"/>
    <w:rsid w:val="002258B6"/>
    <w:rsid w:val="00225D10"/>
    <w:rsid w:val="002263DB"/>
    <w:rsid w:val="0022764D"/>
    <w:rsid w:val="00233623"/>
    <w:rsid w:val="00234038"/>
    <w:rsid w:val="00234111"/>
    <w:rsid w:val="002345B3"/>
    <w:rsid w:val="00235DED"/>
    <w:rsid w:val="00237CC2"/>
    <w:rsid w:val="00241314"/>
    <w:rsid w:val="00241E84"/>
    <w:rsid w:val="00242788"/>
    <w:rsid w:val="00242CD7"/>
    <w:rsid w:val="002431D6"/>
    <w:rsid w:val="00243AF3"/>
    <w:rsid w:val="0024545C"/>
    <w:rsid w:val="00246D1A"/>
    <w:rsid w:val="00247CEA"/>
    <w:rsid w:val="00247F83"/>
    <w:rsid w:val="0025030A"/>
    <w:rsid w:val="00250780"/>
    <w:rsid w:val="0025123E"/>
    <w:rsid w:val="0025132B"/>
    <w:rsid w:val="0025160D"/>
    <w:rsid w:val="002519A4"/>
    <w:rsid w:val="00251D6C"/>
    <w:rsid w:val="002525F1"/>
    <w:rsid w:val="00252BDC"/>
    <w:rsid w:val="00254218"/>
    <w:rsid w:val="00254AE6"/>
    <w:rsid w:val="00254D8F"/>
    <w:rsid w:val="00255803"/>
    <w:rsid w:val="00260407"/>
    <w:rsid w:val="00260980"/>
    <w:rsid w:val="00260D36"/>
    <w:rsid w:val="00260FC8"/>
    <w:rsid w:val="00261985"/>
    <w:rsid w:val="00262B69"/>
    <w:rsid w:val="00263102"/>
    <w:rsid w:val="00263699"/>
    <w:rsid w:val="00263B9D"/>
    <w:rsid w:val="00263C01"/>
    <w:rsid w:val="00265306"/>
    <w:rsid w:val="002670FA"/>
    <w:rsid w:val="00270657"/>
    <w:rsid w:val="00271C7F"/>
    <w:rsid w:val="00272AD8"/>
    <w:rsid w:val="00272BAD"/>
    <w:rsid w:val="00272F36"/>
    <w:rsid w:val="0027421B"/>
    <w:rsid w:val="002745DE"/>
    <w:rsid w:val="002747F5"/>
    <w:rsid w:val="00275E58"/>
    <w:rsid w:val="00277170"/>
    <w:rsid w:val="0027745E"/>
    <w:rsid w:val="00280092"/>
    <w:rsid w:val="00280567"/>
    <w:rsid w:val="00280A17"/>
    <w:rsid w:val="00280BEF"/>
    <w:rsid w:val="00282A80"/>
    <w:rsid w:val="002834CD"/>
    <w:rsid w:val="002857FF"/>
    <w:rsid w:val="002858F3"/>
    <w:rsid w:val="00285BED"/>
    <w:rsid w:val="002860E4"/>
    <w:rsid w:val="0028679F"/>
    <w:rsid w:val="002903AD"/>
    <w:rsid w:val="002918ED"/>
    <w:rsid w:val="00292009"/>
    <w:rsid w:val="002944E5"/>
    <w:rsid w:val="00294AD2"/>
    <w:rsid w:val="00294CFA"/>
    <w:rsid w:val="00295244"/>
    <w:rsid w:val="0029546A"/>
    <w:rsid w:val="002954BD"/>
    <w:rsid w:val="00295A02"/>
    <w:rsid w:val="002963FA"/>
    <w:rsid w:val="00297F86"/>
    <w:rsid w:val="002A0CD8"/>
    <w:rsid w:val="002A10D6"/>
    <w:rsid w:val="002A1432"/>
    <w:rsid w:val="002A2752"/>
    <w:rsid w:val="002A3E2E"/>
    <w:rsid w:val="002A4C48"/>
    <w:rsid w:val="002A67DD"/>
    <w:rsid w:val="002A6A22"/>
    <w:rsid w:val="002A72EA"/>
    <w:rsid w:val="002B0F5D"/>
    <w:rsid w:val="002B1A9E"/>
    <w:rsid w:val="002B209C"/>
    <w:rsid w:val="002B2D5D"/>
    <w:rsid w:val="002B42AA"/>
    <w:rsid w:val="002B4C15"/>
    <w:rsid w:val="002B4DF4"/>
    <w:rsid w:val="002B6F67"/>
    <w:rsid w:val="002B7E84"/>
    <w:rsid w:val="002C1AED"/>
    <w:rsid w:val="002C1FAF"/>
    <w:rsid w:val="002C296E"/>
    <w:rsid w:val="002C3426"/>
    <w:rsid w:val="002C4510"/>
    <w:rsid w:val="002C58D6"/>
    <w:rsid w:val="002C72DF"/>
    <w:rsid w:val="002D0ED5"/>
    <w:rsid w:val="002D2C8F"/>
    <w:rsid w:val="002D382D"/>
    <w:rsid w:val="002D3AF6"/>
    <w:rsid w:val="002D5D91"/>
    <w:rsid w:val="002D64AE"/>
    <w:rsid w:val="002D7172"/>
    <w:rsid w:val="002D7BBB"/>
    <w:rsid w:val="002D7C76"/>
    <w:rsid w:val="002E0169"/>
    <w:rsid w:val="002E0325"/>
    <w:rsid w:val="002E125D"/>
    <w:rsid w:val="002E25AA"/>
    <w:rsid w:val="002E3B9A"/>
    <w:rsid w:val="002E3C42"/>
    <w:rsid w:val="002E6295"/>
    <w:rsid w:val="002E6EF3"/>
    <w:rsid w:val="002E77E3"/>
    <w:rsid w:val="002E7C9D"/>
    <w:rsid w:val="002F0394"/>
    <w:rsid w:val="002F0BD1"/>
    <w:rsid w:val="002F1631"/>
    <w:rsid w:val="002F1D19"/>
    <w:rsid w:val="002F3092"/>
    <w:rsid w:val="002F3CD2"/>
    <w:rsid w:val="002F4230"/>
    <w:rsid w:val="002F5F92"/>
    <w:rsid w:val="002F6B33"/>
    <w:rsid w:val="002F7AE8"/>
    <w:rsid w:val="002F7F1B"/>
    <w:rsid w:val="00301533"/>
    <w:rsid w:val="003015BF"/>
    <w:rsid w:val="00301702"/>
    <w:rsid w:val="003019C1"/>
    <w:rsid w:val="00301B89"/>
    <w:rsid w:val="003020D8"/>
    <w:rsid w:val="00302F7B"/>
    <w:rsid w:val="00303233"/>
    <w:rsid w:val="003039EB"/>
    <w:rsid w:val="00303A9E"/>
    <w:rsid w:val="0030425A"/>
    <w:rsid w:val="00304FFF"/>
    <w:rsid w:val="00305AB2"/>
    <w:rsid w:val="0031059D"/>
    <w:rsid w:val="003138AC"/>
    <w:rsid w:val="003141CF"/>
    <w:rsid w:val="00314221"/>
    <w:rsid w:val="0031554D"/>
    <w:rsid w:val="00320517"/>
    <w:rsid w:val="00321D4E"/>
    <w:rsid w:val="00322A54"/>
    <w:rsid w:val="00322FE9"/>
    <w:rsid w:val="0032651C"/>
    <w:rsid w:val="0032793A"/>
    <w:rsid w:val="003312BA"/>
    <w:rsid w:val="003318F4"/>
    <w:rsid w:val="003320DC"/>
    <w:rsid w:val="00332795"/>
    <w:rsid w:val="00332DDB"/>
    <w:rsid w:val="0033406A"/>
    <w:rsid w:val="00334C9F"/>
    <w:rsid w:val="00341318"/>
    <w:rsid w:val="00341A6D"/>
    <w:rsid w:val="003423BC"/>
    <w:rsid w:val="003445BA"/>
    <w:rsid w:val="003448D6"/>
    <w:rsid w:val="003460F7"/>
    <w:rsid w:val="00350B4C"/>
    <w:rsid w:val="003511DD"/>
    <w:rsid w:val="00352597"/>
    <w:rsid w:val="00352D1A"/>
    <w:rsid w:val="00352EF1"/>
    <w:rsid w:val="00354590"/>
    <w:rsid w:val="00354744"/>
    <w:rsid w:val="0035581F"/>
    <w:rsid w:val="0035735F"/>
    <w:rsid w:val="003605D1"/>
    <w:rsid w:val="0036287A"/>
    <w:rsid w:val="0036354B"/>
    <w:rsid w:val="0036365C"/>
    <w:rsid w:val="00364F3D"/>
    <w:rsid w:val="003654BF"/>
    <w:rsid w:val="003663FA"/>
    <w:rsid w:val="003670CD"/>
    <w:rsid w:val="00367D88"/>
    <w:rsid w:val="00370606"/>
    <w:rsid w:val="0037115C"/>
    <w:rsid w:val="00371343"/>
    <w:rsid w:val="003717B2"/>
    <w:rsid w:val="0037205B"/>
    <w:rsid w:val="0037214A"/>
    <w:rsid w:val="003737F2"/>
    <w:rsid w:val="00374923"/>
    <w:rsid w:val="00374CDC"/>
    <w:rsid w:val="00375C33"/>
    <w:rsid w:val="003760C1"/>
    <w:rsid w:val="0037669F"/>
    <w:rsid w:val="003766C9"/>
    <w:rsid w:val="0037697A"/>
    <w:rsid w:val="00377508"/>
    <w:rsid w:val="0037778A"/>
    <w:rsid w:val="00377AE1"/>
    <w:rsid w:val="003807E4"/>
    <w:rsid w:val="00382AC1"/>
    <w:rsid w:val="00383C72"/>
    <w:rsid w:val="00383D93"/>
    <w:rsid w:val="00384C2E"/>
    <w:rsid w:val="00384EFD"/>
    <w:rsid w:val="00386F6F"/>
    <w:rsid w:val="00386FF3"/>
    <w:rsid w:val="00387207"/>
    <w:rsid w:val="003877D5"/>
    <w:rsid w:val="00390D8E"/>
    <w:rsid w:val="00391358"/>
    <w:rsid w:val="00393045"/>
    <w:rsid w:val="00394189"/>
    <w:rsid w:val="003A0312"/>
    <w:rsid w:val="003A1129"/>
    <w:rsid w:val="003A1E20"/>
    <w:rsid w:val="003A210D"/>
    <w:rsid w:val="003A2C7B"/>
    <w:rsid w:val="003A2EC7"/>
    <w:rsid w:val="003A3B42"/>
    <w:rsid w:val="003A4162"/>
    <w:rsid w:val="003A706B"/>
    <w:rsid w:val="003A721C"/>
    <w:rsid w:val="003A754A"/>
    <w:rsid w:val="003B27EB"/>
    <w:rsid w:val="003B2A31"/>
    <w:rsid w:val="003B3E32"/>
    <w:rsid w:val="003B535A"/>
    <w:rsid w:val="003B53DE"/>
    <w:rsid w:val="003B5FFB"/>
    <w:rsid w:val="003B6481"/>
    <w:rsid w:val="003B6E13"/>
    <w:rsid w:val="003B7954"/>
    <w:rsid w:val="003C091A"/>
    <w:rsid w:val="003C0C49"/>
    <w:rsid w:val="003C0EB5"/>
    <w:rsid w:val="003C1ABB"/>
    <w:rsid w:val="003C2A6A"/>
    <w:rsid w:val="003C445A"/>
    <w:rsid w:val="003C4794"/>
    <w:rsid w:val="003C5366"/>
    <w:rsid w:val="003C5CC5"/>
    <w:rsid w:val="003C61BE"/>
    <w:rsid w:val="003D00B2"/>
    <w:rsid w:val="003D0E4B"/>
    <w:rsid w:val="003D1665"/>
    <w:rsid w:val="003D29B7"/>
    <w:rsid w:val="003D2BAE"/>
    <w:rsid w:val="003D3DA0"/>
    <w:rsid w:val="003D48AA"/>
    <w:rsid w:val="003D54FD"/>
    <w:rsid w:val="003D571A"/>
    <w:rsid w:val="003D6016"/>
    <w:rsid w:val="003D6A18"/>
    <w:rsid w:val="003E0227"/>
    <w:rsid w:val="003E2864"/>
    <w:rsid w:val="003E3DA7"/>
    <w:rsid w:val="003E3F50"/>
    <w:rsid w:val="003E4E0C"/>
    <w:rsid w:val="003E53B0"/>
    <w:rsid w:val="003E57E8"/>
    <w:rsid w:val="003E66F7"/>
    <w:rsid w:val="003F0229"/>
    <w:rsid w:val="003F072E"/>
    <w:rsid w:val="003F08F2"/>
    <w:rsid w:val="003F12EE"/>
    <w:rsid w:val="003F287A"/>
    <w:rsid w:val="003F2A0E"/>
    <w:rsid w:val="003F2D08"/>
    <w:rsid w:val="003F3617"/>
    <w:rsid w:val="003F3708"/>
    <w:rsid w:val="003F5653"/>
    <w:rsid w:val="003F5D3D"/>
    <w:rsid w:val="003F6979"/>
    <w:rsid w:val="003F787A"/>
    <w:rsid w:val="00401A5A"/>
    <w:rsid w:val="004022F5"/>
    <w:rsid w:val="004025CD"/>
    <w:rsid w:val="0040361F"/>
    <w:rsid w:val="00403AE4"/>
    <w:rsid w:val="004047C7"/>
    <w:rsid w:val="00404F50"/>
    <w:rsid w:val="00405316"/>
    <w:rsid w:val="0040641F"/>
    <w:rsid w:val="00406FFF"/>
    <w:rsid w:val="00407892"/>
    <w:rsid w:val="00407CEB"/>
    <w:rsid w:val="00410464"/>
    <w:rsid w:val="0041067B"/>
    <w:rsid w:val="00412512"/>
    <w:rsid w:val="00412ABD"/>
    <w:rsid w:val="00414222"/>
    <w:rsid w:val="004143E0"/>
    <w:rsid w:val="004146FD"/>
    <w:rsid w:val="00414736"/>
    <w:rsid w:val="004147A7"/>
    <w:rsid w:val="00415632"/>
    <w:rsid w:val="00415849"/>
    <w:rsid w:val="00415B82"/>
    <w:rsid w:val="00416519"/>
    <w:rsid w:val="004174A1"/>
    <w:rsid w:val="00417643"/>
    <w:rsid w:val="00417B78"/>
    <w:rsid w:val="00417E2C"/>
    <w:rsid w:val="0042211B"/>
    <w:rsid w:val="004259A9"/>
    <w:rsid w:val="00426E3B"/>
    <w:rsid w:val="00427010"/>
    <w:rsid w:val="004275CB"/>
    <w:rsid w:val="00430970"/>
    <w:rsid w:val="00431CDE"/>
    <w:rsid w:val="00432A63"/>
    <w:rsid w:val="00432D82"/>
    <w:rsid w:val="0043472D"/>
    <w:rsid w:val="00434D35"/>
    <w:rsid w:val="00435582"/>
    <w:rsid w:val="00436CBA"/>
    <w:rsid w:val="00441D2D"/>
    <w:rsid w:val="00441F93"/>
    <w:rsid w:val="00443B5A"/>
    <w:rsid w:val="00444417"/>
    <w:rsid w:val="004448E7"/>
    <w:rsid w:val="00446D0D"/>
    <w:rsid w:val="004470D4"/>
    <w:rsid w:val="004474E8"/>
    <w:rsid w:val="004474F2"/>
    <w:rsid w:val="00447BD3"/>
    <w:rsid w:val="00450169"/>
    <w:rsid w:val="004520A7"/>
    <w:rsid w:val="00453179"/>
    <w:rsid w:val="00454652"/>
    <w:rsid w:val="00454D48"/>
    <w:rsid w:val="004568E1"/>
    <w:rsid w:val="00456D24"/>
    <w:rsid w:val="00457BB4"/>
    <w:rsid w:val="00460ADC"/>
    <w:rsid w:val="0046115B"/>
    <w:rsid w:val="00461378"/>
    <w:rsid w:val="00461620"/>
    <w:rsid w:val="00461E0D"/>
    <w:rsid w:val="004628EB"/>
    <w:rsid w:val="00462BAE"/>
    <w:rsid w:val="00462C8B"/>
    <w:rsid w:val="00464996"/>
    <w:rsid w:val="00464A16"/>
    <w:rsid w:val="004657E5"/>
    <w:rsid w:val="00466266"/>
    <w:rsid w:val="004662EF"/>
    <w:rsid w:val="00467C3D"/>
    <w:rsid w:val="004700E7"/>
    <w:rsid w:val="0047020E"/>
    <w:rsid w:val="00470AA6"/>
    <w:rsid w:val="00471145"/>
    <w:rsid w:val="00473099"/>
    <w:rsid w:val="00473240"/>
    <w:rsid w:val="00474B98"/>
    <w:rsid w:val="00474CC3"/>
    <w:rsid w:val="0047643B"/>
    <w:rsid w:val="00477841"/>
    <w:rsid w:val="00480929"/>
    <w:rsid w:val="00480B0F"/>
    <w:rsid w:val="00482181"/>
    <w:rsid w:val="004842EA"/>
    <w:rsid w:val="00484617"/>
    <w:rsid w:val="00485645"/>
    <w:rsid w:val="004875D2"/>
    <w:rsid w:val="00490499"/>
    <w:rsid w:val="004907AF"/>
    <w:rsid w:val="00492C44"/>
    <w:rsid w:val="00493857"/>
    <w:rsid w:val="00495781"/>
    <w:rsid w:val="00497CCB"/>
    <w:rsid w:val="004A0F5D"/>
    <w:rsid w:val="004A1739"/>
    <w:rsid w:val="004A178A"/>
    <w:rsid w:val="004A2635"/>
    <w:rsid w:val="004A2ABA"/>
    <w:rsid w:val="004A2B9C"/>
    <w:rsid w:val="004A3205"/>
    <w:rsid w:val="004A5B56"/>
    <w:rsid w:val="004A7519"/>
    <w:rsid w:val="004B19A8"/>
    <w:rsid w:val="004B279E"/>
    <w:rsid w:val="004B2FF8"/>
    <w:rsid w:val="004B473C"/>
    <w:rsid w:val="004B59EB"/>
    <w:rsid w:val="004B64A3"/>
    <w:rsid w:val="004B70AE"/>
    <w:rsid w:val="004B7C54"/>
    <w:rsid w:val="004B7D4E"/>
    <w:rsid w:val="004C1C08"/>
    <w:rsid w:val="004C26CA"/>
    <w:rsid w:val="004C2BE2"/>
    <w:rsid w:val="004C3495"/>
    <w:rsid w:val="004C4535"/>
    <w:rsid w:val="004C650D"/>
    <w:rsid w:val="004D0477"/>
    <w:rsid w:val="004D1B4F"/>
    <w:rsid w:val="004D1F88"/>
    <w:rsid w:val="004D216B"/>
    <w:rsid w:val="004D2215"/>
    <w:rsid w:val="004D36D8"/>
    <w:rsid w:val="004D44D2"/>
    <w:rsid w:val="004D5034"/>
    <w:rsid w:val="004D5115"/>
    <w:rsid w:val="004D5F3C"/>
    <w:rsid w:val="004D757F"/>
    <w:rsid w:val="004D7844"/>
    <w:rsid w:val="004D7F5E"/>
    <w:rsid w:val="004E0573"/>
    <w:rsid w:val="004E0B8C"/>
    <w:rsid w:val="004E161C"/>
    <w:rsid w:val="004E1D96"/>
    <w:rsid w:val="004E24F0"/>
    <w:rsid w:val="004E3E62"/>
    <w:rsid w:val="004E43EA"/>
    <w:rsid w:val="004E4714"/>
    <w:rsid w:val="004E7447"/>
    <w:rsid w:val="004E79FC"/>
    <w:rsid w:val="004E7B25"/>
    <w:rsid w:val="004F1D50"/>
    <w:rsid w:val="004F29AC"/>
    <w:rsid w:val="004F34F5"/>
    <w:rsid w:val="004F3948"/>
    <w:rsid w:val="004F41CC"/>
    <w:rsid w:val="004F4AC9"/>
    <w:rsid w:val="004F6322"/>
    <w:rsid w:val="004F7D5A"/>
    <w:rsid w:val="005013C6"/>
    <w:rsid w:val="00501D9A"/>
    <w:rsid w:val="00501EAE"/>
    <w:rsid w:val="00502033"/>
    <w:rsid w:val="00502322"/>
    <w:rsid w:val="00503231"/>
    <w:rsid w:val="00503311"/>
    <w:rsid w:val="00503838"/>
    <w:rsid w:val="00503FD5"/>
    <w:rsid w:val="005044D2"/>
    <w:rsid w:val="00504CE4"/>
    <w:rsid w:val="0050615A"/>
    <w:rsid w:val="005062EB"/>
    <w:rsid w:val="00506AC4"/>
    <w:rsid w:val="00506EE7"/>
    <w:rsid w:val="005072EB"/>
    <w:rsid w:val="00511543"/>
    <w:rsid w:val="005142EF"/>
    <w:rsid w:val="00515259"/>
    <w:rsid w:val="00516622"/>
    <w:rsid w:val="005167B9"/>
    <w:rsid w:val="005168C6"/>
    <w:rsid w:val="00517C36"/>
    <w:rsid w:val="00520F23"/>
    <w:rsid w:val="005211E0"/>
    <w:rsid w:val="00521CE4"/>
    <w:rsid w:val="00522457"/>
    <w:rsid w:val="00523BBD"/>
    <w:rsid w:val="005250DE"/>
    <w:rsid w:val="00525A4E"/>
    <w:rsid w:val="00525AEA"/>
    <w:rsid w:val="00525EAE"/>
    <w:rsid w:val="005262E6"/>
    <w:rsid w:val="005263FE"/>
    <w:rsid w:val="00530BE6"/>
    <w:rsid w:val="005310EA"/>
    <w:rsid w:val="0053233F"/>
    <w:rsid w:val="00532440"/>
    <w:rsid w:val="00532890"/>
    <w:rsid w:val="00532A00"/>
    <w:rsid w:val="00532F92"/>
    <w:rsid w:val="00537CC1"/>
    <w:rsid w:val="00541101"/>
    <w:rsid w:val="00541D26"/>
    <w:rsid w:val="00543B31"/>
    <w:rsid w:val="005442BB"/>
    <w:rsid w:val="00544942"/>
    <w:rsid w:val="005450EE"/>
    <w:rsid w:val="00545D6A"/>
    <w:rsid w:val="00546065"/>
    <w:rsid w:val="00546599"/>
    <w:rsid w:val="005468BA"/>
    <w:rsid w:val="00550233"/>
    <w:rsid w:val="00550A84"/>
    <w:rsid w:val="00551BAB"/>
    <w:rsid w:val="005524AF"/>
    <w:rsid w:val="005525F0"/>
    <w:rsid w:val="00553D31"/>
    <w:rsid w:val="005545F9"/>
    <w:rsid w:val="00554D55"/>
    <w:rsid w:val="00555F80"/>
    <w:rsid w:val="00556027"/>
    <w:rsid w:val="0055650B"/>
    <w:rsid w:val="00556918"/>
    <w:rsid w:val="00557624"/>
    <w:rsid w:val="00557AED"/>
    <w:rsid w:val="005607B5"/>
    <w:rsid w:val="00561321"/>
    <w:rsid w:val="00562AAD"/>
    <w:rsid w:val="00562CD4"/>
    <w:rsid w:val="005644B2"/>
    <w:rsid w:val="005647D7"/>
    <w:rsid w:val="00565B72"/>
    <w:rsid w:val="00565F11"/>
    <w:rsid w:val="005719A0"/>
    <w:rsid w:val="005725A1"/>
    <w:rsid w:val="00574534"/>
    <w:rsid w:val="00574CA1"/>
    <w:rsid w:val="00580641"/>
    <w:rsid w:val="00581645"/>
    <w:rsid w:val="00581820"/>
    <w:rsid w:val="00581DAE"/>
    <w:rsid w:val="005829CC"/>
    <w:rsid w:val="00582C17"/>
    <w:rsid w:val="005832BE"/>
    <w:rsid w:val="005845E0"/>
    <w:rsid w:val="00584C3F"/>
    <w:rsid w:val="0058553A"/>
    <w:rsid w:val="005856DA"/>
    <w:rsid w:val="00586358"/>
    <w:rsid w:val="00590022"/>
    <w:rsid w:val="00590718"/>
    <w:rsid w:val="00590B1E"/>
    <w:rsid w:val="00590E3F"/>
    <w:rsid w:val="00591C5D"/>
    <w:rsid w:val="00592CC1"/>
    <w:rsid w:val="00594990"/>
    <w:rsid w:val="005961E2"/>
    <w:rsid w:val="005972D1"/>
    <w:rsid w:val="005978C1"/>
    <w:rsid w:val="005979D0"/>
    <w:rsid w:val="005A08EB"/>
    <w:rsid w:val="005A1FDF"/>
    <w:rsid w:val="005A2833"/>
    <w:rsid w:val="005A2D9A"/>
    <w:rsid w:val="005A3055"/>
    <w:rsid w:val="005A3188"/>
    <w:rsid w:val="005A3D50"/>
    <w:rsid w:val="005A3F08"/>
    <w:rsid w:val="005A532B"/>
    <w:rsid w:val="005A562D"/>
    <w:rsid w:val="005A58ED"/>
    <w:rsid w:val="005A5C94"/>
    <w:rsid w:val="005A5DB2"/>
    <w:rsid w:val="005A6476"/>
    <w:rsid w:val="005A69C9"/>
    <w:rsid w:val="005A7189"/>
    <w:rsid w:val="005B04E7"/>
    <w:rsid w:val="005B0F59"/>
    <w:rsid w:val="005B3871"/>
    <w:rsid w:val="005B3C12"/>
    <w:rsid w:val="005B438D"/>
    <w:rsid w:val="005B4476"/>
    <w:rsid w:val="005B4A56"/>
    <w:rsid w:val="005B4AA4"/>
    <w:rsid w:val="005B502E"/>
    <w:rsid w:val="005B6936"/>
    <w:rsid w:val="005B6E00"/>
    <w:rsid w:val="005B7A1E"/>
    <w:rsid w:val="005C0223"/>
    <w:rsid w:val="005C1DEB"/>
    <w:rsid w:val="005C1EA7"/>
    <w:rsid w:val="005C1EAF"/>
    <w:rsid w:val="005C418C"/>
    <w:rsid w:val="005C49D9"/>
    <w:rsid w:val="005C4DB1"/>
    <w:rsid w:val="005C5E56"/>
    <w:rsid w:val="005C6277"/>
    <w:rsid w:val="005C6AE6"/>
    <w:rsid w:val="005C7424"/>
    <w:rsid w:val="005D3F92"/>
    <w:rsid w:val="005D4851"/>
    <w:rsid w:val="005D4A6C"/>
    <w:rsid w:val="005D540E"/>
    <w:rsid w:val="005D6675"/>
    <w:rsid w:val="005D6BE5"/>
    <w:rsid w:val="005D784A"/>
    <w:rsid w:val="005D7F7E"/>
    <w:rsid w:val="005E29BB"/>
    <w:rsid w:val="005E5AF1"/>
    <w:rsid w:val="005E6DDA"/>
    <w:rsid w:val="005E70C4"/>
    <w:rsid w:val="005E7D18"/>
    <w:rsid w:val="005F057E"/>
    <w:rsid w:val="005F0B57"/>
    <w:rsid w:val="005F1B1B"/>
    <w:rsid w:val="005F2825"/>
    <w:rsid w:val="005F342E"/>
    <w:rsid w:val="005F4A64"/>
    <w:rsid w:val="005F4D87"/>
    <w:rsid w:val="005F53DF"/>
    <w:rsid w:val="005F60BA"/>
    <w:rsid w:val="005F6F27"/>
    <w:rsid w:val="00600C48"/>
    <w:rsid w:val="00600D84"/>
    <w:rsid w:val="00601BCD"/>
    <w:rsid w:val="00602A39"/>
    <w:rsid w:val="006040F1"/>
    <w:rsid w:val="00604256"/>
    <w:rsid w:val="006055DC"/>
    <w:rsid w:val="0060575D"/>
    <w:rsid w:val="00605E26"/>
    <w:rsid w:val="006061C2"/>
    <w:rsid w:val="0060660E"/>
    <w:rsid w:val="00610A02"/>
    <w:rsid w:val="00610BED"/>
    <w:rsid w:val="00611243"/>
    <w:rsid w:val="006113DC"/>
    <w:rsid w:val="006138C8"/>
    <w:rsid w:val="00614C73"/>
    <w:rsid w:val="00614E02"/>
    <w:rsid w:val="006173F6"/>
    <w:rsid w:val="00620D16"/>
    <w:rsid w:val="006241C7"/>
    <w:rsid w:val="006242E7"/>
    <w:rsid w:val="00625114"/>
    <w:rsid w:val="006269BD"/>
    <w:rsid w:val="0062706A"/>
    <w:rsid w:val="006330D0"/>
    <w:rsid w:val="0063316C"/>
    <w:rsid w:val="006331DD"/>
    <w:rsid w:val="00633F8F"/>
    <w:rsid w:val="00634202"/>
    <w:rsid w:val="0063530B"/>
    <w:rsid w:val="006357F9"/>
    <w:rsid w:val="006359D7"/>
    <w:rsid w:val="0063645E"/>
    <w:rsid w:val="00637340"/>
    <w:rsid w:val="00637510"/>
    <w:rsid w:val="006408E0"/>
    <w:rsid w:val="00640BBB"/>
    <w:rsid w:val="00640C71"/>
    <w:rsid w:val="0064186F"/>
    <w:rsid w:val="00642018"/>
    <w:rsid w:val="00642688"/>
    <w:rsid w:val="0064477A"/>
    <w:rsid w:val="00645270"/>
    <w:rsid w:val="0064534F"/>
    <w:rsid w:val="006462F3"/>
    <w:rsid w:val="006465E3"/>
    <w:rsid w:val="006502AF"/>
    <w:rsid w:val="00650760"/>
    <w:rsid w:val="00651624"/>
    <w:rsid w:val="006525AB"/>
    <w:rsid w:val="006532CD"/>
    <w:rsid w:val="00653B0F"/>
    <w:rsid w:val="00656BDF"/>
    <w:rsid w:val="00660AFA"/>
    <w:rsid w:val="0066210A"/>
    <w:rsid w:val="006625B8"/>
    <w:rsid w:val="00665099"/>
    <w:rsid w:val="00665C62"/>
    <w:rsid w:val="00666D8F"/>
    <w:rsid w:val="00667368"/>
    <w:rsid w:val="00670893"/>
    <w:rsid w:val="0067374E"/>
    <w:rsid w:val="00674229"/>
    <w:rsid w:val="0067492C"/>
    <w:rsid w:val="006769E8"/>
    <w:rsid w:val="006773A2"/>
    <w:rsid w:val="00677E35"/>
    <w:rsid w:val="006818E6"/>
    <w:rsid w:val="0068206A"/>
    <w:rsid w:val="006842E1"/>
    <w:rsid w:val="0068465A"/>
    <w:rsid w:val="006851AD"/>
    <w:rsid w:val="0068525A"/>
    <w:rsid w:val="006856A6"/>
    <w:rsid w:val="00685E78"/>
    <w:rsid w:val="00686074"/>
    <w:rsid w:val="00687011"/>
    <w:rsid w:val="00690100"/>
    <w:rsid w:val="00690738"/>
    <w:rsid w:val="00690B3C"/>
    <w:rsid w:val="00690CA1"/>
    <w:rsid w:val="00692A49"/>
    <w:rsid w:val="00695234"/>
    <w:rsid w:val="006960BA"/>
    <w:rsid w:val="006962A5"/>
    <w:rsid w:val="00696A13"/>
    <w:rsid w:val="00697C4B"/>
    <w:rsid w:val="00697E21"/>
    <w:rsid w:val="00697ECA"/>
    <w:rsid w:val="006A06F3"/>
    <w:rsid w:val="006A0980"/>
    <w:rsid w:val="006A2F89"/>
    <w:rsid w:val="006A34D3"/>
    <w:rsid w:val="006A515C"/>
    <w:rsid w:val="006A593D"/>
    <w:rsid w:val="006A635E"/>
    <w:rsid w:val="006A67B6"/>
    <w:rsid w:val="006A684C"/>
    <w:rsid w:val="006B0576"/>
    <w:rsid w:val="006B08F9"/>
    <w:rsid w:val="006B1137"/>
    <w:rsid w:val="006B14BE"/>
    <w:rsid w:val="006B2261"/>
    <w:rsid w:val="006B3C3B"/>
    <w:rsid w:val="006B4B24"/>
    <w:rsid w:val="006B51AD"/>
    <w:rsid w:val="006B5723"/>
    <w:rsid w:val="006B64F9"/>
    <w:rsid w:val="006B6804"/>
    <w:rsid w:val="006B74A5"/>
    <w:rsid w:val="006B7684"/>
    <w:rsid w:val="006B78C5"/>
    <w:rsid w:val="006B7B65"/>
    <w:rsid w:val="006B7CA8"/>
    <w:rsid w:val="006C07C3"/>
    <w:rsid w:val="006C0DBC"/>
    <w:rsid w:val="006C1526"/>
    <w:rsid w:val="006C16B7"/>
    <w:rsid w:val="006C2284"/>
    <w:rsid w:val="006C28A2"/>
    <w:rsid w:val="006C34BF"/>
    <w:rsid w:val="006C5C8B"/>
    <w:rsid w:val="006C739C"/>
    <w:rsid w:val="006C7552"/>
    <w:rsid w:val="006D029D"/>
    <w:rsid w:val="006D0691"/>
    <w:rsid w:val="006D2E5C"/>
    <w:rsid w:val="006D34D3"/>
    <w:rsid w:val="006D3A52"/>
    <w:rsid w:val="006D3B15"/>
    <w:rsid w:val="006D4F0E"/>
    <w:rsid w:val="006D55F3"/>
    <w:rsid w:val="006E0466"/>
    <w:rsid w:val="006E047F"/>
    <w:rsid w:val="006E369E"/>
    <w:rsid w:val="006E3966"/>
    <w:rsid w:val="006E3B1A"/>
    <w:rsid w:val="006E4708"/>
    <w:rsid w:val="006E4ADF"/>
    <w:rsid w:val="006E4D94"/>
    <w:rsid w:val="006E5298"/>
    <w:rsid w:val="006E5C4C"/>
    <w:rsid w:val="006E5F98"/>
    <w:rsid w:val="006E7B3C"/>
    <w:rsid w:val="006E7CA2"/>
    <w:rsid w:val="006F1111"/>
    <w:rsid w:val="006F1A85"/>
    <w:rsid w:val="006F1D7A"/>
    <w:rsid w:val="006F3348"/>
    <w:rsid w:val="006F34E1"/>
    <w:rsid w:val="006F4F71"/>
    <w:rsid w:val="006F595B"/>
    <w:rsid w:val="006F639A"/>
    <w:rsid w:val="006F649B"/>
    <w:rsid w:val="006F6F62"/>
    <w:rsid w:val="006F7B35"/>
    <w:rsid w:val="007002C4"/>
    <w:rsid w:val="0070039B"/>
    <w:rsid w:val="00700FD8"/>
    <w:rsid w:val="00703AF8"/>
    <w:rsid w:val="00703D2E"/>
    <w:rsid w:val="00705051"/>
    <w:rsid w:val="007055BD"/>
    <w:rsid w:val="00705BCD"/>
    <w:rsid w:val="00706A90"/>
    <w:rsid w:val="0070760A"/>
    <w:rsid w:val="00707D41"/>
    <w:rsid w:val="007125C6"/>
    <w:rsid w:val="00713478"/>
    <w:rsid w:val="007139C1"/>
    <w:rsid w:val="007144F2"/>
    <w:rsid w:val="00714EA3"/>
    <w:rsid w:val="00715DE2"/>
    <w:rsid w:val="00716170"/>
    <w:rsid w:val="007178B9"/>
    <w:rsid w:val="00717F56"/>
    <w:rsid w:val="007204D8"/>
    <w:rsid w:val="00720B14"/>
    <w:rsid w:val="00722054"/>
    <w:rsid w:val="00722856"/>
    <w:rsid w:val="00722C22"/>
    <w:rsid w:val="00723088"/>
    <w:rsid w:val="00723969"/>
    <w:rsid w:val="007265FD"/>
    <w:rsid w:val="00727A04"/>
    <w:rsid w:val="007329CB"/>
    <w:rsid w:val="00732A18"/>
    <w:rsid w:val="00733710"/>
    <w:rsid w:val="00733F69"/>
    <w:rsid w:val="00734026"/>
    <w:rsid w:val="00734BA6"/>
    <w:rsid w:val="0073647A"/>
    <w:rsid w:val="007367BF"/>
    <w:rsid w:val="00737AEC"/>
    <w:rsid w:val="00740BD6"/>
    <w:rsid w:val="00741489"/>
    <w:rsid w:val="00742587"/>
    <w:rsid w:val="00742ADB"/>
    <w:rsid w:val="00743025"/>
    <w:rsid w:val="00744100"/>
    <w:rsid w:val="0074488E"/>
    <w:rsid w:val="00745B91"/>
    <w:rsid w:val="00747894"/>
    <w:rsid w:val="00752FED"/>
    <w:rsid w:val="00753151"/>
    <w:rsid w:val="0075584E"/>
    <w:rsid w:val="0075611F"/>
    <w:rsid w:val="00757BB1"/>
    <w:rsid w:val="00757BE0"/>
    <w:rsid w:val="00757DD0"/>
    <w:rsid w:val="0076096E"/>
    <w:rsid w:val="0076287A"/>
    <w:rsid w:val="0076364C"/>
    <w:rsid w:val="00763C81"/>
    <w:rsid w:val="007645B0"/>
    <w:rsid w:val="00764677"/>
    <w:rsid w:val="00766277"/>
    <w:rsid w:val="00766510"/>
    <w:rsid w:val="00767824"/>
    <w:rsid w:val="007679F2"/>
    <w:rsid w:val="00770F79"/>
    <w:rsid w:val="00772AF1"/>
    <w:rsid w:val="00773B67"/>
    <w:rsid w:val="00774149"/>
    <w:rsid w:val="007745ED"/>
    <w:rsid w:val="00774689"/>
    <w:rsid w:val="007767C3"/>
    <w:rsid w:val="0077721E"/>
    <w:rsid w:val="0078001F"/>
    <w:rsid w:val="00780153"/>
    <w:rsid w:val="007825E9"/>
    <w:rsid w:val="0078261C"/>
    <w:rsid w:val="00782CA2"/>
    <w:rsid w:val="0078325D"/>
    <w:rsid w:val="007848F4"/>
    <w:rsid w:val="007850F7"/>
    <w:rsid w:val="00785D93"/>
    <w:rsid w:val="007863E7"/>
    <w:rsid w:val="007864D6"/>
    <w:rsid w:val="007867BE"/>
    <w:rsid w:val="00790544"/>
    <w:rsid w:val="00790C48"/>
    <w:rsid w:val="0079189B"/>
    <w:rsid w:val="0079257F"/>
    <w:rsid w:val="007925F8"/>
    <w:rsid w:val="00793767"/>
    <w:rsid w:val="00794C3F"/>
    <w:rsid w:val="00795B2C"/>
    <w:rsid w:val="007A0354"/>
    <w:rsid w:val="007A0D76"/>
    <w:rsid w:val="007A1242"/>
    <w:rsid w:val="007A1816"/>
    <w:rsid w:val="007A3F90"/>
    <w:rsid w:val="007A50AA"/>
    <w:rsid w:val="007A5324"/>
    <w:rsid w:val="007A626A"/>
    <w:rsid w:val="007A6954"/>
    <w:rsid w:val="007A7991"/>
    <w:rsid w:val="007B0259"/>
    <w:rsid w:val="007B4294"/>
    <w:rsid w:val="007B46E2"/>
    <w:rsid w:val="007B6BAB"/>
    <w:rsid w:val="007B71A6"/>
    <w:rsid w:val="007C0A8A"/>
    <w:rsid w:val="007C3976"/>
    <w:rsid w:val="007C3977"/>
    <w:rsid w:val="007C43C5"/>
    <w:rsid w:val="007C4C85"/>
    <w:rsid w:val="007C55D0"/>
    <w:rsid w:val="007C5770"/>
    <w:rsid w:val="007C5EA0"/>
    <w:rsid w:val="007C6AE8"/>
    <w:rsid w:val="007C7A0D"/>
    <w:rsid w:val="007D1855"/>
    <w:rsid w:val="007D2295"/>
    <w:rsid w:val="007D25C3"/>
    <w:rsid w:val="007D2601"/>
    <w:rsid w:val="007D2F9D"/>
    <w:rsid w:val="007D471D"/>
    <w:rsid w:val="007D4982"/>
    <w:rsid w:val="007D4B1B"/>
    <w:rsid w:val="007D51E9"/>
    <w:rsid w:val="007D52EB"/>
    <w:rsid w:val="007D5D3F"/>
    <w:rsid w:val="007D5E24"/>
    <w:rsid w:val="007D6006"/>
    <w:rsid w:val="007D6011"/>
    <w:rsid w:val="007D6DEE"/>
    <w:rsid w:val="007D7A0F"/>
    <w:rsid w:val="007E2083"/>
    <w:rsid w:val="007E2387"/>
    <w:rsid w:val="007E288D"/>
    <w:rsid w:val="007E2D9C"/>
    <w:rsid w:val="007E3628"/>
    <w:rsid w:val="007E39FD"/>
    <w:rsid w:val="007E43FC"/>
    <w:rsid w:val="007E5513"/>
    <w:rsid w:val="007E5F37"/>
    <w:rsid w:val="007E6438"/>
    <w:rsid w:val="007F053D"/>
    <w:rsid w:val="007F178F"/>
    <w:rsid w:val="007F2A6D"/>
    <w:rsid w:val="007F2CC9"/>
    <w:rsid w:val="007F3ACE"/>
    <w:rsid w:val="007F483A"/>
    <w:rsid w:val="007F4AEE"/>
    <w:rsid w:val="007F5570"/>
    <w:rsid w:val="007F5D0F"/>
    <w:rsid w:val="007F626A"/>
    <w:rsid w:val="007F68AE"/>
    <w:rsid w:val="007F6C75"/>
    <w:rsid w:val="007F72F7"/>
    <w:rsid w:val="007F7350"/>
    <w:rsid w:val="007F78D6"/>
    <w:rsid w:val="00800F77"/>
    <w:rsid w:val="0080113B"/>
    <w:rsid w:val="00801152"/>
    <w:rsid w:val="00801531"/>
    <w:rsid w:val="00801D74"/>
    <w:rsid w:val="0080204E"/>
    <w:rsid w:val="00802399"/>
    <w:rsid w:val="00802F0B"/>
    <w:rsid w:val="0080342D"/>
    <w:rsid w:val="00803CB9"/>
    <w:rsid w:val="008048D4"/>
    <w:rsid w:val="00806FDC"/>
    <w:rsid w:val="0081166B"/>
    <w:rsid w:val="00811A8A"/>
    <w:rsid w:val="008131B4"/>
    <w:rsid w:val="00813F00"/>
    <w:rsid w:val="00814648"/>
    <w:rsid w:val="0081567C"/>
    <w:rsid w:val="00817167"/>
    <w:rsid w:val="0082071C"/>
    <w:rsid w:val="00821A38"/>
    <w:rsid w:val="00822228"/>
    <w:rsid w:val="00823DFA"/>
    <w:rsid w:val="00823F12"/>
    <w:rsid w:val="008256AF"/>
    <w:rsid w:val="008270A2"/>
    <w:rsid w:val="00827E0B"/>
    <w:rsid w:val="00827FBA"/>
    <w:rsid w:val="00830711"/>
    <w:rsid w:val="00831208"/>
    <w:rsid w:val="00831322"/>
    <w:rsid w:val="0083199D"/>
    <w:rsid w:val="008320F9"/>
    <w:rsid w:val="0083296A"/>
    <w:rsid w:val="00832CA7"/>
    <w:rsid w:val="00833448"/>
    <w:rsid w:val="00835E85"/>
    <w:rsid w:val="008361E2"/>
    <w:rsid w:val="00836229"/>
    <w:rsid w:val="00836F36"/>
    <w:rsid w:val="00837C72"/>
    <w:rsid w:val="00840CE4"/>
    <w:rsid w:val="0084177D"/>
    <w:rsid w:val="008428C0"/>
    <w:rsid w:val="00842E9A"/>
    <w:rsid w:val="008445EE"/>
    <w:rsid w:val="00846139"/>
    <w:rsid w:val="00846228"/>
    <w:rsid w:val="008467D0"/>
    <w:rsid w:val="00846D29"/>
    <w:rsid w:val="00846F47"/>
    <w:rsid w:val="0084704A"/>
    <w:rsid w:val="00847113"/>
    <w:rsid w:val="008471FE"/>
    <w:rsid w:val="008473CC"/>
    <w:rsid w:val="00847800"/>
    <w:rsid w:val="00851679"/>
    <w:rsid w:val="00854E48"/>
    <w:rsid w:val="00856258"/>
    <w:rsid w:val="00856C81"/>
    <w:rsid w:val="00857DCE"/>
    <w:rsid w:val="008604B6"/>
    <w:rsid w:val="00860B0D"/>
    <w:rsid w:val="0086197C"/>
    <w:rsid w:val="00862577"/>
    <w:rsid w:val="00863472"/>
    <w:rsid w:val="00863791"/>
    <w:rsid w:val="0086389D"/>
    <w:rsid w:val="00863C50"/>
    <w:rsid w:val="008646C8"/>
    <w:rsid w:val="00865048"/>
    <w:rsid w:val="00866DDD"/>
    <w:rsid w:val="00867C26"/>
    <w:rsid w:val="00867FF1"/>
    <w:rsid w:val="008704C5"/>
    <w:rsid w:val="00871E8C"/>
    <w:rsid w:val="008730C0"/>
    <w:rsid w:val="00873768"/>
    <w:rsid w:val="0087420C"/>
    <w:rsid w:val="008756FF"/>
    <w:rsid w:val="00875C90"/>
    <w:rsid w:val="00876F80"/>
    <w:rsid w:val="008772CF"/>
    <w:rsid w:val="00880049"/>
    <w:rsid w:val="008836DC"/>
    <w:rsid w:val="00883B7A"/>
    <w:rsid w:val="00884D8C"/>
    <w:rsid w:val="0088579F"/>
    <w:rsid w:val="008877BB"/>
    <w:rsid w:val="0089131E"/>
    <w:rsid w:val="00891341"/>
    <w:rsid w:val="00891413"/>
    <w:rsid w:val="008916D0"/>
    <w:rsid w:val="00892D86"/>
    <w:rsid w:val="008954A0"/>
    <w:rsid w:val="00895FBC"/>
    <w:rsid w:val="008962CD"/>
    <w:rsid w:val="00897C18"/>
    <w:rsid w:val="008A0EB5"/>
    <w:rsid w:val="008A1D5B"/>
    <w:rsid w:val="008A2E7F"/>
    <w:rsid w:val="008A390F"/>
    <w:rsid w:val="008A4AE9"/>
    <w:rsid w:val="008A5934"/>
    <w:rsid w:val="008A7A67"/>
    <w:rsid w:val="008B028E"/>
    <w:rsid w:val="008B128E"/>
    <w:rsid w:val="008B1A49"/>
    <w:rsid w:val="008B2744"/>
    <w:rsid w:val="008B2B88"/>
    <w:rsid w:val="008B3E91"/>
    <w:rsid w:val="008B413C"/>
    <w:rsid w:val="008B45B6"/>
    <w:rsid w:val="008B55CA"/>
    <w:rsid w:val="008B5A5B"/>
    <w:rsid w:val="008B5E19"/>
    <w:rsid w:val="008B6AC1"/>
    <w:rsid w:val="008B6F1F"/>
    <w:rsid w:val="008B7A85"/>
    <w:rsid w:val="008C13AF"/>
    <w:rsid w:val="008C25E3"/>
    <w:rsid w:val="008C25ED"/>
    <w:rsid w:val="008C2EB5"/>
    <w:rsid w:val="008C39B5"/>
    <w:rsid w:val="008C7D5A"/>
    <w:rsid w:val="008D02D4"/>
    <w:rsid w:val="008D220C"/>
    <w:rsid w:val="008D3C1C"/>
    <w:rsid w:val="008D3E3B"/>
    <w:rsid w:val="008D4A20"/>
    <w:rsid w:val="008D5000"/>
    <w:rsid w:val="008D58C6"/>
    <w:rsid w:val="008D71CC"/>
    <w:rsid w:val="008D7A41"/>
    <w:rsid w:val="008E0E7B"/>
    <w:rsid w:val="008E13E2"/>
    <w:rsid w:val="008E2F9D"/>
    <w:rsid w:val="008E39B2"/>
    <w:rsid w:val="008E3B69"/>
    <w:rsid w:val="008E4EBD"/>
    <w:rsid w:val="008F03F7"/>
    <w:rsid w:val="008F0A12"/>
    <w:rsid w:val="008F1914"/>
    <w:rsid w:val="008F3356"/>
    <w:rsid w:val="008F3558"/>
    <w:rsid w:val="008F4F3E"/>
    <w:rsid w:val="008F6307"/>
    <w:rsid w:val="008F6AA1"/>
    <w:rsid w:val="008F7C82"/>
    <w:rsid w:val="0090044D"/>
    <w:rsid w:val="009009B0"/>
    <w:rsid w:val="00900B22"/>
    <w:rsid w:val="00902EFB"/>
    <w:rsid w:val="00904009"/>
    <w:rsid w:val="0090449C"/>
    <w:rsid w:val="009048B0"/>
    <w:rsid w:val="009051D3"/>
    <w:rsid w:val="009056EB"/>
    <w:rsid w:val="0091588E"/>
    <w:rsid w:val="00916BA3"/>
    <w:rsid w:val="009177C9"/>
    <w:rsid w:val="00920BCD"/>
    <w:rsid w:val="00921157"/>
    <w:rsid w:val="0092280F"/>
    <w:rsid w:val="00922D2C"/>
    <w:rsid w:val="00922DEF"/>
    <w:rsid w:val="0092368D"/>
    <w:rsid w:val="00923A77"/>
    <w:rsid w:val="00923F01"/>
    <w:rsid w:val="00924419"/>
    <w:rsid w:val="009245D6"/>
    <w:rsid w:val="00924CBB"/>
    <w:rsid w:val="00925BA9"/>
    <w:rsid w:val="00925EC0"/>
    <w:rsid w:val="009264A1"/>
    <w:rsid w:val="00926995"/>
    <w:rsid w:val="00926EDB"/>
    <w:rsid w:val="009279E1"/>
    <w:rsid w:val="00930508"/>
    <w:rsid w:val="009310D7"/>
    <w:rsid w:val="00931A92"/>
    <w:rsid w:val="0093202C"/>
    <w:rsid w:val="00932DCC"/>
    <w:rsid w:val="009332E9"/>
    <w:rsid w:val="00934416"/>
    <w:rsid w:val="00934480"/>
    <w:rsid w:val="00937C78"/>
    <w:rsid w:val="009405C1"/>
    <w:rsid w:val="009408AB"/>
    <w:rsid w:val="00940E94"/>
    <w:rsid w:val="00942653"/>
    <w:rsid w:val="00942EFF"/>
    <w:rsid w:val="00943399"/>
    <w:rsid w:val="00946E3E"/>
    <w:rsid w:val="0094716A"/>
    <w:rsid w:val="00947DB9"/>
    <w:rsid w:val="00951131"/>
    <w:rsid w:val="00951328"/>
    <w:rsid w:val="00952E62"/>
    <w:rsid w:val="00953414"/>
    <w:rsid w:val="00953A34"/>
    <w:rsid w:val="009548E1"/>
    <w:rsid w:val="009550A8"/>
    <w:rsid w:val="00957096"/>
    <w:rsid w:val="0096120D"/>
    <w:rsid w:val="00961C53"/>
    <w:rsid w:val="00961F4F"/>
    <w:rsid w:val="009622F4"/>
    <w:rsid w:val="00962A48"/>
    <w:rsid w:val="00962FBF"/>
    <w:rsid w:val="009632A7"/>
    <w:rsid w:val="00964880"/>
    <w:rsid w:val="00964D9B"/>
    <w:rsid w:val="009656AC"/>
    <w:rsid w:val="00966AA8"/>
    <w:rsid w:val="00966FA8"/>
    <w:rsid w:val="00970D04"/>
    <w:rsid w:val="00971CD9"/>
    <w:rsid w:val="00973BFB"/>
    <w:rsid w:val="00974A1D"/>
    <w:rsid w:val="00975668"/>
    <w:rsid w:val="00976BE3"/>
    <w:rsid w:val="009771F6"/>
    <w:rsid w:val="00977D91"/>
    <w:rsid w:val="00981F04"/>
    <w:rsid w:val="009830BC"/>
    <w:rsid w:val="00984787"/>
    <w:rsid w:val="00984A6C"/>
    <w:rsid w:val="00984C7B"/>
    <w:rsid w:val="00985D0C"/>
    <w:rsid w:val="0098633A"/>
    <w:rsid w:val="0098658D"/>
    <w:rsid w:val="009870D1"/>
    <w:rsid w:val="00987ABB"/>
    <w:rsid w:val="009901C1"/>
    <w:rsid w:val="00991983"/>
    <w:rsid w:val="00991E23"/>
    <w:rsid w:val="009924AF"/>
    <w:rsid w:val="0099300A"/>
    <w:rsid w:val="00993095"/>
    <w:rsid w:val="0099421C"/>
    <w:rsid w:val="00994D6C"/>
    <w:rsid w:val="009958CF"/>
    <w:rsid w:val="009A0492"/>
    <w:rsid w:val="009A17C8"/>
    <w:rsid w:val="009A19C3"/>
    <w:rsid w:val="009A26A3"/>
    <w:rsid w:val="009A2B66"/>
    <w:rsid w:val="009A3B68"/>
    <w:rsid w:val="009A5ACC"/>
    <w:rsid w:val="009A6EDE"/>
    <w:rsid w:val="009A70F4"/>
    <w:rsid w:val="009A7336"/>
    <w:rsid w:val="009A7ABE"/>
    <w:rsid w:val="009A7D63"/>
    <w:rsid w:val="009B0547"/>
    <w:rsid w:val="009B23BE"/>
    <w:rsid w:val="009B29F8"/>
    <w:rsid w:val="009B3B92"/>
    <w:rsid w:val="009B3E11"/>
    <w:rsid w:val="009B431E"/>
    <w:rsid w:val="009B651A"/>
    <w:rsid w:val="009B671D"/>
    <w:rsid w:val="009C0F41"/>
    <w:rsid w:val="009C1CB0"/>
    <w:rsid w:val="009C43AD"/>
    <w:rsid w:val="009C46AA"/>
    <w:rsid w:val="009C4802"/>
    <w:rsid w:val="009C72E0"/>
    <w:rsid w:val="009C7344"/>
    <w:rsid w:val="009C73A1"/>
    <w:rsid w:val="009D1C94"/>
    <w:rsid w:val="009D2649"/>
    <w:rsid w:val="009D3D49"/>
    <w:rsid w:val="009D45B8"/>
    <w:rsid w:val="009D494D"/>
    <w:rsid w:val="009D6135"/>
    <w:rsid w:val="009D6273"/>
    <w:rsid w:val="009D6741"/>
    <w:rsid w:val="009E1F25"/>
    <w:rsid w:val="009E1FA8"/>
    <w:rsid w:val="009E305C"/>
    <w:rsid w:val="009E408A"/>
    <w:rsid w:val="009E44B0"/>
    <w:rsid w:val="009E459D"/>
    <w:rsid w:val="009E56E5"/>
    <w:rsid w:val="009E5AD3"/>
    <w:rsid w:val="009E5D99"/>
    <w:rsid w:val="009F01CE"/>
    <w:rsid w:val="009F2DB3"/>
    <w:rsid w:val="009F3598"/>
    <w:rsid w:val="009F48AE"/>
    <w:rsid w:val="009F4E6F"/>
    <w:rsid w:val="009F5FE6"/>
    <w:rsid w:val="009F7421"/>
    <w:rsid w:val="009F7E10"/>
    <w:rsid w:val="009F7ED0"/>
    <w:rsid w:val="00A0056D"/>
    <w:rsid w:val="00A01357"/>
    <w:rsid w:val="00A035C7"/>
    <w:rsid w:val="00A071C8"/>
    <w:rsid w:val="00A10256"/>
    <w:rsid w:val="00A119A3"/>
    <w:rsid w:val="00A1289E"/>
    <w:rsid w:val="00A158D5"/>
    <w:rsid w:val="00A15FA0"/>
    <w:rsid w:val="00A17802"/>
    <w:rsid w:val="00A20756"/>
    <w:rsid w:val="00A20E3C"/>
    <w:rsid w:val="00A2137E"/>
    <w:rsid w:val="00A219F2"/>
    <w:rsid w:val="00A21AC1"/>
    <w:rsid w:val="00A2214B"/>
    <w:rsid w:val="00A2316F"/>
    <w:rsid w:val="00A23401"/>
    <w:rsid w:val="00A23967"/>
    <w:rsid w:val="00A23EB0"/>
    <w:rsid w:val="00A25839"/>
    <w:rsid w:val="00A2611F"/>
    <w:rsid w:val="00A265D4"/>
    <w:rsid w:val="00A26DF0"/>
    <w:rsid w:val="00A27EC5"/>
    <w:rsid w:val="00A30D26"/>
    <w:rsid w:val="00A30F8E"/>
    <w:rsid w:val="00A3147E"/>
    <w:rsid w:val="00A317BC"/>
    <w:rsid w:val="00A3242A"/>
    <w:rsid w:val="00A33B2A"/>
    <w:rsid w:val="00A3565B"/>
    <w:rsid w:val="00A3584C"/>
    <w:rsid w:val="00A37E2C"/>
    <w:rsid w:val="00A403FE"/>
    <w:rsid w:val="00A42505"/>
    <w:rsid w:val="00A4518F"/>
    <w:rsid w:val="00A45254"/>
    <w:rsid w:val="00A46313"/>
    <w:rsid w:val="00A50FA0"/>
    <w:rsid w:val="00A510D4"/>
    <w:rsid w:val="00A52303"/>
    <w:rsid w:val="00A524B7"/>
    <w:rsid w:val="00A524C4"/>
    <w:rsid w:val="00A54FB0"/>
    <w:rsid w:val="00A56E52"/>
    <w:rsid w:val="00A604C8"/>
    <w:rsid w:val="00A60E8B"/>
    <w:rsid w:val="00A65209"/>
    <w:rsid w:val="00A6723F"/>
    <w:rsid w:val="00A727B7"/>
    <w:rsid w:val="00A75596"/>
    <w:rsid w:val="00A75F66"/>
    <w:rsid w:val="00A774CE"/>
    <w:rsid w:val="00A77AE5"/>
    <w:rsid w:val="00A818EF"/>
    <w:rsid w:val="00A83939"/>
    <w:rsid w:val="00A83975"/>
    <w:rsid w:val="00A83BFE"/>
    <w:rsid w:val="00A86407"/>
    <w:rsid w:val="00A86770"/>
    <w:rsid w:val="00A86F56"/>
    <w:rsid w:val="00A912A6"/>
    <w:rsid w:val="00A92FF7"/>
    <w:rsid w:val="00A9352B"/>
    <w:rsid w:val="00A93887"/>
    <w:rsid w:val="00A941AE"/>
    <w:rsid w:val="00A97601"/>
    <w:rsid w:val="00AA11B0"/>
    <w:rsid w:val="00AA23B5"/>
    <w:rsid w:val="00AA2D3F"/>
    <w:rsid w:val="00AA4BBE"/>
    <w:rsid w:val="00AA586D"/>
    <w:rsid w:val="00AA5A66"/>
    <w:rsid w:val="00AA5C62"/>
    <w:rsid w:val="00AA7958"/>
    <w:rsid w:val="00AB113D"/>
    <w:rsid w:val="00AB18FD"/>
    <w:rsid w:val="00AB1D2B"/>
    <w:rsid w:val="00AB2B7B"/>
    <w:rsid w:val="00AB308F"/>
    <w:rsid w:val="00AB3B26"/>
    <w:rsid w:val="00AB3C9B"/>
    <w:rsid w:val="00AB3D15"/>
    <w:rsid w:val="00AB4B6F"/>
    <w:rsid w:val="00AB4DDB"/>
    <w:rsid w:val="00AB537C"/>
    <w:rsid w:val="00AB5DA1"/>
    <w:rsid w:val="00AB7077"/>
    <w:rsid w:val="00AC2B5D"/>
    <w:rsid w:val="00AC2F7E"/>
    <w:rsid w:val="00AC326A"/>
    <w:rsid w:val="00AC3D4C"/>
    <w:rsid w:val="00AC56FE"/>
    <w:rsid w:val="00AC6C89"/>
    <w:rsid w:val="00AC7B3E"/>
    <w:rsid w:val="00AD128C"/>
    <w:rsid w:val="00AD170C"/>
    <w:rsid w:val="00AD3C5E"/>
    <w:rsid w:val="00AD449E"/>
    <w:rsid w:val="00AD4662"/>
    <w:rsid w:val="00AD4AE0"/>
    <w:rsid w:val="00AD5CE0"/>
    <w:rsid w:val="00AD62E1"/>
    <w:rsid w:val="00AD659F"/>
    <w:rsid w:val="00AD6B31"/>
    <w:rsid w:val="00AD6EA2"/>
    <w:rsid w:val="00AE0BCF"/>
    <w:rsid w:val="00AE2FBB"/>
    <w:rsid w:val="00AE485E"/>
    <w:rsid w:val="00AE5252"/>
    <w:rsid w:val="00AE53DB"/>
    <w:rsid w:val="00AE755C"/>
    <w:rsid w:val="00AF013E"/>
    <w:rsid w:val="00AF0552"/>
    <w:rsid w:val="00AF07A8"/>
    <w:rsid w:val="00AF0F0B"/>
    <w:rsid w:val="00AF1C7F"/>
    <w:rsid w:val="00AF1E0E"/>
    <w:rsid w:val="00AF202E"/>
    <w:rsid w:val="00AF3E76"/>
    <w:rsid w:val="00AF4AC1"/>
    <w:rsid w:val="00AF4DB3"/>
    <w:rsid w:val="00AF54D6"/>
    <w:rsid w:val="00AF5E21"/>
    <w:rsid w:val="00AF602A"/>
    <w:rsid w:val="00AF6041"/>
    <w:rsid w:val="00AF678F"/>
    <w:rsid w:val="00AF784E"/>
    <w:rsid w:val="00B0076A"/>
    <w:rsid w:val="00B03C70"/>
    <w:rsid w:val="00B054A8"/>
    <w:rsid w:val="00B05F7C"/>
    <w:rsid w:val="00B065DA"/>
    <w:rsid w:val="00B07769"/>
    <w:rsid w:val="00B117E6"/>
    <w:rsid w:val="00B12F6C"/>
    <w:rsid w:val="00B131A3"/>
    <w:rsid w:val="00B13AE5"/>
    <w:rsid w:val="00B16530"/>
    <w:rsid w:val="00B171BB"/>
    <w:rsid w:val="00B17679"/>
    <w:rsid w:val="00B176B2"/>
    <w:rsid w:val="00B17791"/>
    <w:rsid w:val="00B17FD1"/>
    <w:rsid w:val="00B20155"/>
    <w:rsid w:val="00B20298"/>
    <w:rsid w:val="00B208C5"/>
    <w:rsid w:val="00B20B9D"/>
    <w:rsid w:val="00B20E74"/>
    <w:rsid w:val="00B20E7F"/>
    <w:rsid w:val="00B214CE"/>
    <w:rsid w:val="00B22A2C"/>
    <w:rsid w:val="00B22BFF"/>
    <w:rsid w:val="00B232E6"/>
    <w:rsid w:val="00B24994"/>
    <w:rsid w:val="00B253C6"/>
    <w:rsid w:val="00B2543F"/>
    <w:rsid w:val="00B254ED"/>
    <w:rsid w:val="00B264A2"/>
    <w:rsid w:val="00B26796"/>
    <w:rsid w:val="00B26821"/>
    <w:rsid w:val="00B27045"/>
    <w:rsid w:val="00B27825"/>
    <w:rsid w:val="00B27DEE"/>
    <w:rsid w:val="00B30E6D"/>
    <w:rsid w:val="00B31487"/>
    <w:rsid w:val="00B3152E"/>
    <w:rsid w:val="00B32048"/>
    <w:rsid w:val="00B32105"/>
    <w:rsid w:val="00B34614"/>
    <w:rsid w:val="00B35ACD"/>
    <w:rsid w:val="00B37FBA"/>
    <w:rsid w:val="00B42E85"/>
    <w:rsid w:val="00B43160"/>
    <w:rsid w:val="00B43368"/>
    <w:rsid w:val="00B43621"/>
    <w:rsid w:val="00B44EF8"/>
    <w:rsid w:val="00B4514B"/>
    <w:rsid w:val="00B45578"/>
    <w:rsid w:val="00B47445"/>
    <w:rsid w:val="00B4772A"/>
    <w:rsid w:val="00B5016E"/>
    <w:rsid w:val="00B5205A"/>
    <w:rsid w:val="00B52CB6"/>
    <w:rsid w:val="00B53392"/>
    <w:rsid w:val="00B54807"/>
    <w:rsid w:val="00B56E29"/>
    <w:rsid w:val="00B56EFF"/>
    <w:rsid w:val="00B601A2"/>
    <w:rsid w:val="00B60639"/>
    <w:rsid w:val="00B63F8F"/>
    <w:rsid w:val="00B642C4"/>
    <w:rsid w:val="00B668D4"/>
    <w:rsid w:val="00B674FF"/>
    <w:rsid w:val="00B675B8"/>
    <w:rsid w:val="00B72BAC"/>
    <w:rsid w:val="00B72ECF"/>
    <w:rsid w:val="00B734CF"/>
    <w:rsid w:val="00B73650"/>
    <w:rsid w:val="00B738E4"/>
    <w:rsid w:val="00B73F35"/>
    <w:rsid w:val="00B7426E"/>
    <w:rsid w:val="00B760D8"/>
    <w:rsid w:val="00B766BE"/>
    <w:rsid w:val="00B8132F"/>
    <w:rsid w:val="00B81AFA"/>
    <w:rsid w:val="00B81D46"/>
    <w:rsid w:val="00B8211C"/>
    <w:rsid w:val="00B8255C"/>
    <w:rsid w:val="00B8278B"/>
    <w:rsid w:val="00B85524"/>
    <w:rsid w:val="00B85CBD"/>
    <w:rsid w:val="00B87DA4"/>
    <w:rsid w:val="00B9074B"/>
    <w:rsid w:val="00B9298F"/>
    <w:rsid w:val="00B92F55"/>
    <w:rsid w:val="00B930D7"/>
    <w:rsid w:val="00B93367"/>
    <w:rsid w:val="00B93B5A"/>
    <w:rsid w:val="00B9409C"/>
    <w:rsid w:val="00B9425D"/>
    <w:rsid w:val="00B947A5"/>
    <w:rsid w:val="00B9486D"/>
    <w:rsid w:val="00B94EF0"/>
    <w:rsid w:val="00B95889"/>
    <w:rsid w:val="00B96912"/>
    <w:rsid w:val="00B97817"/>
    <w:rsid w:val="00B978AB"/>
    <w:rsid w:val="00BA01B0"/>
    <w:rsid w:val="00BA44B9"/>
    <w:rsid w:val="00BA5926"/>
    <w:rsid w:val="00BA636C"/>
    <w:rsid w:val="00BA7C32"/>
    <w:rsid w:val="00BA7D3E"/>
    <w:rsid w:val="00BB0A52"/>
    <w:rsid w:val="00BB1307"/>
    <w:rsid w:val="00BB1367"/>
    <w:rsid w:val="00BB5330"/>
    <w:rsid w:val="00BB5BA8"/>
    <w:rsid w:val="00BB61CF"/>
    <w:rsid w:val="00BB6489"/>
    <w:rsid w:val="00BB7526"/>
    <w:rsid w:val="00BC0445"/>
    <w:rsid w:val="00BC061F"/>
    <w:rsid w:val="00BC0726"/>
    <w:rsid w:val="00BC0EAD"/>
    <w:rsid w:val="00BC36B7"/>
    <w:rsid w:val="00BC3835"/>
    <w:rsid w:val="00BC6B9F"/>
    <w:rsid w:val="00BC70DD"/>
    <w:rsid w:val="00BD08A1"/>
    <w:rsid w:val="00BD3ADA"/>
    <w:rsid w:val="00BD4A23"/>
    <w:rsid w:val="00BD57B1"/>
    <w:rsid w:val="00BD5942"/>
    <w:rsid w:val="00BD5D14"/>
    <w:rsid w:val="00BD6AB7"/>
    <w:rsid w:val="00BD75DF"/>
    <w:rsid w:val="00BD7A5F"/>
    <w:rsid w:val="00BD7E55"/>
    <w:rsid w:val="00BE2599"/>
    <w:rsid w:val="00BE2D95"/>
    <w:rsid w:val="00BE344D"/>
    <w:rsid w:val="00BE3E9F"/>
    <w:rsid w:val="00BE64AF"/>
    <w:rsid w:val="00BE66C7"/>
    <w:rsid w:val="00BE6748"/>
    <w:rsid w:val="00BF1037"/>
    <w:rsid w:val="00BF16A5"/>
    <w:rsid w:val="00BF19E6"/>
    <w:rsid w:val="00BF1A29"/>
    <w:rsid w:val="00BF243A"/>
    <w:rsid w:val="00BF29C7"/>
    <w:rsid w:val="00BF4563"/>
    <w:rsid w:val="00BF623C"/>
    <w:rsid w:val="00BF7667"/>
    <w:rsid w:val="00BF7891"/>
    <w:rsid w:val="00C028CE"/>
    <w:rsid w:val="00C03845"/>
    <w:rsid w:val="00C0388D"/>
    <w:rsid w:val="00C03996"/>
    <w:rsid w:val="00C04417"/>
    <w:rsid w:val="00C05A83"/>
    <w:rsid w:val="00C07F06"/>
    <w:rsid w:val="00C1054D"/>
    <w:rsid w:val="00C10EFE"/>
    <w:rsid w:val="00C112D9"/>
    <w:rsid w:val="00C115B2"/>
    <w:rsid w:val="00C11699"/>
    <w:rsid w:val="00C11FD5"/>
    <w:rsid w:val="00C12868"/>
    <w:rsid w:val="00C139F0"/>
    <w:rsid w:val="00C13C47"/>
    <w:rsid w:val="00C1423D"/>
    <w:rsid w:val="00C148C2"/>
    <w:rsid w:val="00C15B2C"/>
    <w:rsid w:val="00C16078"/>
    <w:rsid w:val="00C16E25"/>
    <w:rsid w:val="00C20122"/>
    <w:rsid w:val="00C20CD2"/>
    <w:rsid w:val="00C20CFD"/>
    <w:rsid w:val="00C22689"/>
    <w:rsid w:val="00C24B3F"/>
    <w:rsid w:val="00C24F49"/>
    <w:rsid w:val="00C30700"/>
    <w:rsid w:val="00C31851"/>
    <w:rsid w:val="00C337E3"/>
    <w:rsid w:val="00C33BCB"/>
    <w:rsid w:val="00C349AE"/>
    <w:rsid w:val="00C34CE3"/>
    <w:rsid w:val="00C36252"/>
    <w:rsid w:val="00C407B9"/>
    <w:rsid w:val="00C4092B"/>
    <w:rsid w:val="00C44578"/>
    <w:rsid w:val="00C4631A"/>
    <w:rsid w:val="00C47399"/>
    <w:rsid w:val="00C50F48"/>
    <w:rsid w:val="00C51524"/>
    <w:rsid w:val="00C525B6"/>
    <w:rsid w:val="00C53246"/>
    <w:rsid w:val="00C53497"/>
    <w:rsid w:val="00C5422A"/>
    <w:rsid w:val="00C55F47"/>
    <w:rsid w:val="00C571B0"/>
    <w:rsid w:val="00C6006D"/>
    <w:rsid w:val="00C60831"/>
    <w:rsid w:val="00C61DA3"/>
    <w:rsid w:val="00C622AF"/>
    <w:rsid w:val="00C6242F"/>
    <w:rsid w:val="00C63461"/>
    <w:rsid w:val="00C63953"/>
    <w:rsid w:val="00C63E43"/>
    <w:rsid w:val="00C641AB"/>
    <w:rsid w:val="00C72534"/>
    <w:rsid w:val="00C73F04"/>
    <w:rsid w:val="00C762CF"/>
    <w:rsid w:val="00C76C65"/>
    <w:rsid w:val="00C77BF4"/>
    <w:rsid w:val="00C8089B"/>
    <w:rsid w:val="00C80F9B"/>
    <w:rsid w:val="00C82974"/>
    <w:rsid w:val="00C84A93"/>
    <w:rsid w:val="00C84FA2"/>
    <w:rsid w:val="00C851E5"/>
    <w:rsid w:val="00C868D8"/>
    <w:rsid w:val="00C87EC7"/>
    <w:rsid w:val="00C9195B"/>
    <w:rsid w:val="00C92BC6"/>
    <w:rsid w:val="00C92F02"/>
    <w:rsid w:val="00C93CC5"/>
    <w:rsid w:val="00C97AE7"/>
    <w:rsid w:val="00CA070D"/>
    <w:rsid w:val="00CA08BA"/>
    <w:rsid w:val="00CA0925"/>
    <w:rsid w:val="00CA21AA"/>
    <w:rsid w:val="00CA486B"/>
    <w:rsid w:val="00CA6FE8"/>
    <w:rsid w:val="00CA7DC5"/>
    <w:rsid w:val="00CB169F"/>
    <w:rsid w:val="00CB2050"/>
    <w:rsid w:val="00CB2465"/>
    <w:rsid w:val="00CB4D63"/>
    <w:rsid w:val="00CB5574"/>
    <w:rsid w:val="00CB56CE"/>
    <w:rsid w:val="00CB5FAF"/>
    <w:rsid w:val="00CB63B0"/>
    <w:rsid w:val="00CB665D"/>
    <w:rsid w:val="00CB747A"/>
    <w:rsid w:val="00CB7554"/>
    <w:rsid w:val="00CC01F0"/>
    <w:rsid w:val="00CC2658"/>
    <w:rsid w:val="00CC2AE4"/>
    <w:rsid w:val="00CC4735"/>
    <w:rsid w:val="00CC4F68"/>
    <w:rsid w:val="00CC5BB1"/>
    <w:rsid w:val="00CC6811"/>
    <w:rsid w:val="00CC68A4"/>
    <w:rsid w:val="00CC7450"/>
    <w:rsid w:val="00CC75C1"/>
    <w:rsid w:val="00CC780F"/>
    <w:rsid w:val="00CD1D82"/>
    <w:rsid w:val="00CD1FDA"/>
    <w:rsid w:val="00CD22D5"/>
    <w:rsid w:val="00CD29B3"/>
    <w:rsid w:val="00CD4A89"/>
    <w:rsid w:val="00CD4D1C"/>
    <w:rsid w:val="00CD4F2B"/>
    <w:rsid w:val="00CD51A0"/>
    <w:rsid w:val="00CD555F"/>
    <w:rsid w:val="00CD64C7"/>
    <w:rsid w:val="00CD7090"/>
    <w:rsid w:val="00CE049D"/>
    <w:rsid w:val="00CE079A"/>
    <w:rsid w:val="00CE1002"/>
    <w:rsid w:val="00CE1DEA"/>
    <w:rsid w:val="00CE3D29"/>
    <w:rsid w:val="00CE4038"/>
    <w:rsid w:val="00CE4109"/>
    <w:rsid w:val="00CE4383"/>
    <w:rsid w:val="00CE51F7"/>
    <w:rsid w:val="00CE6226"/>
    <w:rsid w:val="00CE6895"/>
    <w:rsid w:val="00CE71DE"/>
    <w:rsid w:val="00CE7ED1"/>
    <w:rsid w:val="00CF1055"/>
    <w:rsid w:val="00CF14ED"/>
    <w:rsid w:val="00CF201C"/>
    <w:rsid w:val="00CF31E3"/>
    <w:rsid w:val="00CF3CFD"/>
    <w:rsid w:val="00CF4CCE"/>
    <w:rsid w:val="00CF5F87"/>
    <w:rsid w:val="00CF7018"/>
    <w:rsid w:val="00CF7B48"/>
    <w:rsid w:val="00D021A7"/>
    <w:rsid w:val="00D0334D"/>
    <w:rsid w:val="00D0493F"/>
    <w:rsid w:val="00D0549B"/>
    <w:rsid w:val="00D063C3"/>
    <w:rsid w:val="00D06B6F"/>
    <w:rsid w:val="00D07132"/>
    <w:rsid w:val="00D079BE"/>
    <w:rsid w:val="00D10910"/>
    <w:rsid w:val="00D1195D"/>
    <w:rsid w:val="00D1284F"/>
    <w:rsid w:val="00D131E9"/>
    <w:rsid w:val="00D13949"/>
    <w:rsid w:val="00D1579A"/>
    <w:rsid w:val="00D173F3"/>
    <w:rsid w:val="00D17414"/>
    <w:rsid w:val="00D211B9"/>
    <w:rsid w:val="00D21E58"/>
    <w:rsid w:val="00D21F31"/>
    <w:rsid w:val="00D2463F"/>
    <w:rsid w:val="00D2501A"/>
    <w:rsid w:val="00D25E16"/>
    <w:rsid w:val="00D26D52"/>
    <w:rsid w:val="00D30609"/>
    <w:rsid w:val="00D30967"/>
    <w:rsid w:val="00D30A68"/>
    <w:rsid w:val="00D317AA"/>
    <w:rsid w:val="00D3278B"/>
    <w:rsid w:val="00D32957"/>
    <w:rsid w:val="00D3435C"/>
    <w:rsid w:val="00D34B8B"/>
    <w:rsid w:val="00D36E5F"/>
    <w:rsid w:val="00D373AF"/>
    <w:rsid w:val="00D37F6A"/>
    <w:rsid w:val="00D400BA"/>
    <w:rsid w:val="00D40672"/>
    <w:rsid w:val="00D41047"/>
    <w:rsid w:val="00D41CC2"/>
    <w:rsid w:val="00D42A2E"/>
    <w:rsid w:val="00D43341"/>
    <w:rsid w:val="00D5034C"/>
    <w:rsid w:val="00D50881"/>
    <w:rsid w:val="00D51C0B"/>
    <w:rsid w:val="00D51D57"/>
    <w:rsid w:val="00D52BAD"/>
    <w:rsid w:val="00D530F3"/>
    <w:rsid w:val="00D53345"/>
    <w:rsid w:val="00D564F0"/>
    <w:rsid w:val="00D565D5"/>
    <w:rsid w:val="00D56963"/>
    <w:rsid w:val="00D56EF2"/>
    <w:rsid w:val="00D603AE"/>
    <w:rsid w:val="00D61498"/>
    <w:rsid w:val="00D64EEA"/>
    <w:rsid w:val="00D66A73"/>
    <w:rsid w:val="00D67E4D"/>
    <w:rsid w:val="00D70998"/>
    <w:rsid w:val="00D71470"/>
    <w:rsid w:val="00D71DAE"/>
    <w:rsid w:val="00D73185"/>
    <w:rsid w:val="00D732F0"/>
    <w:rsid w:val="00D747A5"/>
    <w:rsid w:val="00D75868"/>
    <w:rsid w:val="00D75F65"/>
    <w:rsid w:val="00D77D20"/>
    <w:rsid w:val="00D804A6"/>
    <w:rsid w:val="00D81061"/>
    <w:rsid w:val="00D82410"/>
    <w:rsid w:val="00D8258E"/>
    <w:rsid w:val="00D82F85"/>
    <w:rsid w:val="00D84086"/>
    <w:rsid w:val="00D858D1"/>
    <w:rsid w:val="00D86946"/>
    <w:rsid w:val="00D90295"/>
    <w:rsid w:val="00D90B75"/>
    <w:rsid w:val="00D90E10"/>
    <w:rsid w:val="00D91B5A"/>
    <w:rsid w:val="00D922FD"/>
    <w:rsid w:val="00D9284A"/>
    <w:rsid w:val="00D929DE"/>
    <w:rsid w:val="00D92CF4"/>
    <w:rsid w:val="00D92E25"/>
    <w:rsid w:val="00D94CDD"/>
    <w:rsid w:val="00D96276"/>
    <w:rsid w:val="00D9707A"/>
    <w:rsid w:val="00DA0AF1"/>
    <w:rsid w:val="00DA1410"/>
    <w:rsid w:val="00DA19B4"/>
    <w:rsid w:val="00DA484A"/>
    <w:rsid w:val="00DA62FE"/>
    <w:rsid w:val="00DA6859"/>
    <w:rsid w:val="00DA76A9"/>
    <w:rsid w:val="00DB0BEB"/>
    <w:rsid w:val="00DB10E1"/>
    <w:rsid w:val="00DB25DE"/>
    <w:rsid w:val="00DB2FF5"/>
    <w:rsid w:val="00DB3634"/>
    <w:rsid w:val="00DB3A5B"/>
    <w:rsid w:val="00DB3CE7"/>
    <w:rsid w:val="00DB4006"/>
    <w:rsid w:val="00DB512E"/>
    <w:rsid w:val="00DB58C8"/>
    <w:rsid w:val="00DB5A43"/>
    <w:rsid w:val="00DB5E52"/>
    <w:rsid w:val="00DB6EE1"/>
    <w:rsid w:val="00DC0E70"/>
    <w:rsid w:val="00DC14AF"/>
    <w:rsid w:val="00DC15D2"/>
    <w:rsid w:val="00DC2EB0"/>
    <w:rsid w:val="00DC3569"/>
    <w:rsid w:val="00DC4F1C"/>
    <w:rsid w:val="00DC5282"/>
    <w:rsid w:val="00DC55D8"/>
    <w:rsid w:val="00DC57AE"/>
    <w:rsid w:val="00DC587C"/>
    <w:rsid w:val="00DC66D1"/>
    <w:rsid w:val="00DC6F9A"/>
    <w:rsid w:val="00DC7C7A"/>
    <w:rsid w:val="00DD0731"/>
    <w:rsid w:val="00DD0E68"/>
    <w:rsid w:val="00DD1489"/>
    <w:rsid w:val="00DD230C"/>
    <w:rsid w:val="00DD2E70"/>
    <w:rsid w:val="00DD339B"/>
    <w:rsid w:val="00DD3828"/>
    <w:rsid w:val="00DD5ADB"/>
    <w:rsid w:val="00DD6212"/>
    <w:rsid w:val="00DD63FE"/>
    <w:rsid w:val="00DD643D"/>
    <w:rsid w:val="00DD73E1"/>
    <w:rsid w:val="00DD7514"/>
    <w:rsid w:val="00DD7C75"/>
    <w:rsid w:val="00DE0149"/>
    <w:rsid w:val="00DE3AA6"/>
    <w:rsid w:val="00DE3C7C"/>
    <w:rsid w:val="00DE4252"/>
    <w:rsid w:val="00DE4C4A"/>
    <w:rsid w:val="00DE5468"/>
    <w:rsid w:val="00DE548C"/>
    <w:rsid w:val="00DE6462"/>
    <w:rsid w:val="00DE7652"/>
    <w:rsid w:val="00DE7749"/>
    <w:rsid w:val="00DF101C"/>
    <w:rsid w:val="00DF19CE"/>
    <w:rsid w:val="00DF2916"/>
    <w:rsid w:val="00DF2EBA"/>
    <w:rsid w:val="00DF30C5"/>
    <w:rsid w:val="00DF3554"/>
    <w:rsid w:val="00DF4F62"/>
    <w:rsid w:val="00DF566E"/>
    <w:rsid w:val="00DF6166"/>
    <w:rsid w:val="00DF64AA"/>
    <w:rsid w:val="00DF6F01"/>
    <w:rsid w:val="00DF7091"/>
    <w:rsid w:val="00DF7A53"/>
    <w:rsid w:val="00E01590"/>
    <w:rsid w:val="00E02C1A"/>
    <w:rsid w:val="00E02E89"/>
    <w:rsid w:val="00E04330"/>
    <w:rsid w:val="00E05C12"/>
    <w:rsid w:val="00E05DCE"/>
    <w:rsid w:val="00E061A0"/>
    <w:rsid w:val="00E06416"/>
    <w:rsid w:val="00E065BD"/>
    <w:rsid w:val="00E065C9"/>
    <w:rsid w:val="00E06658"/>
    <w:rsid w:val="00E06807"/>
    <w:rsid w:val="00E069FF"/>
    <w:rsid w:val="00E06F82"/>
    <w:rsid w:val="00E072BC"/>
    <w:rsid w:val="00E07B83"/>
    <w:rsid w:val="00E07F5F"/>
    <w:rsid w:val="00E10E93"/>
    <w:rsid w:val="00E1286C"/>
    <w:rsid w:val="00E139C6"/>
    <w:rsid w:val="00E139E7"/>
    <w:rsid w:val="00E147C4"/>
    <w:rsid w:val="00E219BE"/>
    <w:rsid w:val="00E231DC"/>
    <w:rsid w:val="00E234B7"/>
    <w:rsid w:val="00E257F9"/>
    <w:rsid w:val="00E266CF"/>
    <w:rsid w:val="00E274F7"/>
    <w:rsid w:val="00E301D6"/>
    <w:rsid w:val="00E30D39"/>
    <w:rsid w:val="00E3213A"/>
    <w:rsid w:val="00E32FCD"/>
    <w:rsid w:val="00E33659"/>
    <w:rsid w:val="00E33D77"/>
    <w:rsid w:val="00E342DB"/>
    <w:rsid w:val="00E34CC6"/>
    <w:rsid w:val="00E3649A"/>
    <w:rsid w:val="00E3712E"/>
    <w:rsid w:val="00E37697"/>
    <w:rsid w:val="00E37EA4"/>
    <w:rsid w:val="00E406C4"/>
    <w:rsid w:val="00E4102F"/>
    <w:rsid w:val="00E411AF"/>
    <w:rsid w:val="00E41C33"/>
    <w:rsid w:val="00E427BF"/>
    <w:rsid w:val="00E430C7"/>
    <w:rsid w:val="00E4419B"/>
    <w:rsid w:val="00E44328"/>
    <w:rsid w:val="00E449D0"/>
    <w:rsid w:val="00E45161"/>
    <w:rsid w:val="00E459E1"/>
    <w:rsid w:val="00E462CD"/>
    <w:rsid w:val="00E47468"/>
    <w:rsid w:val="00E4770C"/>
    <w:rsid w:val="00E510E0"/>
    <w:rsid w:val="00E514F2"/>
    <w:rsid w:val="00E51D7E"/>
    <w:rsid w:val="00E51DC9"/>
    <w:rsid w:val="00E54195"/>
    <w:rsid w:val="00E5481B"/>
    <w:rsid w:val="00E57EA6"/>
    <w:rsid w:val="00E62BE3"/>
    <w:rsid w:val="00E64B82"/>
    <w:rsid w:val="00E6528D"/>
    <w:rsid w:val="00E65CF1"/>
    <w:rsid w:val="00E666DC"/>
    <w:rsid w:val="00E666E6"/>
    <w:rsid w:val="00E66A71"/>
    <w:rsid w:val="00E7221B"/>
    <w:rsid w:val="00E7327E"/>
    <w:rsid w:val="00E7388B"/>
    <w:rsid w:val="00E73BC3"/>
    <w:rsid w:val="00E73CF4"/>
    <w:rsid w:val="00E7438F"/>
    <w:rsid w:val="00E76FDF"/>
    <w:rsid w:val="00E77055"/>
    <w:rsid w:val="00E77330"/>
    <w:rsid w:val="00E820F7"/>
    <w:rsid w:val="00E82FAE"/>
    <w:rsid w:val="00E83380"/>
    <w:rsid w:val="00E838F9"/>
    <w:rsid w:val="00E8441F"/>
    <w:rsid w:val="00E84641"/>
    <w:rsid w:val="00E84A8E"/>
    <w:rsid w:val="00E851D9"/>
    <w:rsid w:val="00E853B5"/>
    <w:rsid w:val="00E868BB"/>
    <w:rsid w:val="00E86C0C"/>
    <w:rsid w:val="00E872EC"/>
    <w:rsid w:val="00E873B7"/>
    <w:rsid w:val="00E904F3"/>
    <w:rsid w:val="00E92ABE"/>
    <w:rsid w:val="00E933D6"/>
    <w:rsid w:val="00E93BBD"/>
    <w:rsid w:val="00E9658B"/>
    <w:rsid w:val="00E96659"/>
    <w:rsid w:val="00E96D40"/>
    <w:rsid w:val="00EA021A"/>
    <w:rsid w:val="00EA0D7B"/>
    <w:rsid w:val="00EA0E82"/>
    <w:rsid w:val="00EA1367"/>
    <w:rsid w:val="00EA1DF6"/>
    <w:rsid w:val="00EA43F3"/>
    <w:rsid w:val="00EA46EF"/>
    <w:rsid w:val="00EA48E9"/>
    <w:rsid w:val="00EA4AD5"/>
    <w:rsid w:val="00EA4E1E"/>
    <w:rsid w:val="00EA523E"/>
    <w:rsid w:val="00EA538E"/>
    <w:rsid w:val="00EA567A"/>
    <w:rsid w:val="00EA5F83"/>
    <w:rsid w:val="00EA692C"/>
    <w:rsid w:val="00EA772A"/>
    <w:rsid w:val="00EA7C77"/>
    <w:rsid w:val="00EB1112"/>
    <w:rsid w:val="00EB2DEA"/>
    <w:rsid w:val="00EB30B4"/>
    <w:rsid w:val="00EB35AB"/>
    <w:rsid w:val="00EB35C2"/>
    <w:rsid w:val="00EB3724"/>
    <w:rsid w:val="00EB45BD"/>
    <w:rsid w:val="00EB4964"/>
    <w:rsid w:val="00EB582F"/>
    <w:rsid w:val="00EB5F58"/>
    <w:rsid w:val="00EB6D3B"/>
    <w:rsid w:val="00EB731E"/>
    <w:rsid w:val="00EB754B"/>
    <w:rsid w:val="00EC00D3"/>
    <w:rsid w:val="00EC05A4"/>
    <w:rsid w:val="00EC091C"/>
    <w:rsid w:val="00EC1413"/>
    <w:rsid w:val="00EC1D8F"/>
    <w:rsid w:val="00EC371F"/>
    <w:rsid w:val="00EC5064"/>
    <w:rsid w:val="00EC50FF"/>
    <w:rsid w:val="00EC517D"/>
    <w:rsid w:val="00EC52B4"/>
    <w:rsid w:val="00EC5B37"/>
    <w:rsid w:val="00EC7F8E"/>
    <w:rsid w:val="00ED0971"/>
    <w:rsid w:val="00ED160C"/>
    <w:rsid w:val="00ED1C3F"/>
    <w:rsid w:val="00ED1D8B"/>
    <w:rsid w:val="00ED2431"/>
    <w:rsid w:val="00ED243F"/>
    <w:rsid w:val="00ED2464"/>
    <w:rsid w:val="00ED418A"/>
    <w:rsid w:val="00ED6D96"/>
    <w:rsid w:val="00ED707B"/>
    <w:rsid w:val="00EE0794"/>
    <w:rsid w:val="00EE0802"/>
    <w:rsid w:val="00EE1A46"/>
    <w:rsid w:val="00EE2292"/>
    <w:rsid w:val="00EE23CE"/>
    <w:rsid w:val="00EE369A"/>
    <w:rsid w:val="00EE4556"/>
    <w:rsid w:val="00EE4B4E"/>
    <w:rsid w:val="00EE4BBF"/>
    <w:rsid w:val="00EE7922"/>
    <w:rsid w:val="00EE7944"/>
    <w:rsid w:val="00EF0CB1"/>
    <w:rsid w:val="00EF0DED"/>
    <w:rsid w:val="00EF4324"/>
    <w:rsid w:val="00EF48B0"/>
    <w:rsid w:val="00EF6C70"/>
    <w:rsid w:val="00EF7BBB"/>
    <w:rsid w:val="00F005B2"/>
    <w:rsid w:val="00F01F2B"/>
    <w:rsid w:val="00F01FF8"/>
    <w:rsid w:val="00F021A3"/>
    <w:rsid w:val="00F0287C"/>
    <w:rsid w:val="00F02C61"/>
    <w:rsid w:val="00F02EBB"/>
    <w:rsid w:val="00F04409"/>
    <w:rsid w:val="00F04871"/>
    <w:rsid w:val="00F049A8"/>
    <w:rsid w:val="00F056B0"/>
    <w:rsid w:val="00F06785"/>
    <w:rsid w:val="00F068BF"/>
    <w:rsid w:val="00F1080E"/>
    <w:rsid w:val="00F108E5"/>
    <w:rsid w:val="00F113CD"/>
    <w:rsid w:val="00F1274B"/>
    <w:rsid w:val="00F132CD"/>
    <w:rsid w:val="00F1557A"/>
    <w:rsid w:val="00F15657"/>
    <w:rsid w:val="00F1731E"/>
    <w:rsid w:val="00F2174B"/>
    <w:rsid w:val="00F21BDB"/>
    <w:rsid w:val="00F24A5A"/>
    <w:rsid w:val="00F25935"/>
    <w:rsid w:val="00F26686"/>
    <w:rsid w:val="00F2680E"/>
    <w:rsid w:val="00F306BF"/>
    <w:rsid w:val="00F311B5"/>
    <w:rsid w:val="00F31C89"/>
    <w:rsid w:val="00F31F30"/>
    <w:rsid w:val="00F3268D"/>
    <w:rsid w:val="00F34696"/>
    <w:rsid w:val="00F35366"/>
    <w:rsid w:val="00F377CC"/>
    <w:rsid w:val="00F37A85"/>
    <w:rsid w:val="00F40591"/>
    <w:rsid w:val="00F405ED"/>
    <w:rsid w:val="00F40C50"/>
    <w:rsid w:val="00F43816"/>
    <w:rsid w:val="00F4446D"/>
    <w:rsid w:val="00F44FF3"/>
    <w:rsid w:val="00F4592C"/>
    <w:rsid w:val="00F45CA2"/>
    <w:rsid w:val="00F50613"/>
    <w:rsid w:val="00F51FDD"/>
    <w:rsid w:val="00F52B9A"/>
    <w:rsid w:val="00F538F2"/>
    <w:rsid w:val="00F544DE"/>
    <w:rsid w:val="00F54777"/>
    <w:rsid w:val="00F568E8"/>
    <w:rsid w:val="00F56B73"/>
    <w:rsid w:val="00F6063A"/>
    <w:rsid w:val="00F6251A"/>
    <w:rsid w:val="00F63344"/>
    <w:rsid w:val="00F645AE"/>
    <w:rsid w:val="00F6694F"/>
    <w:rsid w:val="00F67B11"/>
    <w:rsid w:val="00F712D9"/>
    <w:rsid w:val="00F71D38"/>
    <w:rsid w:val="00F71DBC"/>
    <w:rsid w:val="00F721F2"/>
    <w:rsid w:val="00F72E94"/>
    <w:rsid w:val="00F73228"/>
    <w:rsid w:val="00F75D52"/>
    <w:rsid w:val="00F766B5"/>
    <w:rsid w:val="00F76AD1"/>
    <w:rsid w:val="00F80175"/>
    <w:rsid w:val="00F80555"/>
    <w:rsid w:val="00F811F6"/>
    <w:rsid w:val="00F816B4"/>
    <w:rsid w:val="00F83111"/>
    <w:rsid w:val="00F83DC4"/>
    <w:rsid w:val="00F84916"/>
    <w:rsid w:val="00F84FF5"/>
    <w:rsid w:val="00F8557D"/>
    <w:rsid w:val="00F86115"/>
    <w:rsid w:val="00F864D9"/>
    <w:rsid w:val="00F90013"/>
    <w:rsid w:val="00F90912"/>
    <w:rsid w:val="00F90D0E"/>
    <w:rsid w:val="00F913ED"/>
    <w:rsid w:val="00F91576"/>
    <w:rsid w:val="00F91A9B"/>
    <w:rsid w:val="00F92A0B"/>
    <w:rsid w:val="00F93665"/>
    <w:rsid w:val="00F954BE"/>
    <w:rsid w:val="00F96599"/>
    <w:rsid w:val="00F97ED2"/>
    <w:rsid w:val="00FA0DA1"/>
    <w:rsid w:val="00FA0FF8"/>
    <w:rsid w:val="00FA12F6"/>
    <w:rsid w:val="00FA1A48"/>
    <w:rsid w:val="00FA33C2"/>
    <w:rsid w:val="00FA3EAA"/>
    <w:rsid w:val="00FA49DD"/>
    <w:rsid w:val="00FA552A"/>
    <w:rsid w:val="00FA5776"/>
    <w:rsid w:val="00FA631B"/>
    <w:rsid w:val="00FA7A23"/>
    <w:rsid w:val="00FA7CDD"/>
    <w:rsid w:val="00FB1698"/>
    <w:rsid w:val="00FB1C8E"/>
    <w:rsid w:val="00FB230C"/>
    <w:rsid w:val="00FB2EC2"/>
    <w:rsid w:val="00FB77D5"/>
    <w:rsid w:val="00FC16C8"/>
    <w:rsid w:val="00FC2CD1"/>
    <w:rsid w:val="00FC4037"/>
    <w:rsid w:val="00FC456D"/>
    <w:rsid w:val="00FC4991"/>
    <w:rsid w:val="00FC4D65"/>
    <w:rsid w:val="00FC5467"/>
    <w:rsid w:val="00FC79C8"/>
    <w:rsid w:val="00FD006E"/>
    <w:rsid w:val="00FD007D"/>
    <w:rsid w:val="00FD0E36"/>
    <w:rsid w:val="00FD106A"/>
    <w:rsid w:val="00FD3DCD"/>
    <w:rsid w:val="00FD4A18"/>
    <w:rsid w:val="00FD51AD"/>
    <w:rsid w:val="00FD51B5"/>
    <w:rsid w:val="00FE16BE"/>
    <w:rsid w:val="00FE2B04"/>
    <w:rsid w:val="00FE4CB5"/>
    <w:rsid w:val="00FE4E1A"/>
    <w:rsid w:val="00FE503A"/>
    <w:rsid w:val="00FE54AB"/>
    <w:rsid w:val="00FE5A8C"/>
    <w:rsid w:val="00FE700A"/>
    <w:rsid w:val="00FF1B0D"/>
    <w:rsid w:val="00FF31C6"/>
    <w:rsid w:val="00FF5AD8"/>
    <w:rsid w:val="00FF6ED9"/>
    <w:rsid w:val="00FF7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676B477"/>
  <w15:docId w15:val="{2ABCDDD4-B91E-40D7-AE07-112B6A7F0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5AF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D3C5E"/>
    <w:pPr>
      <w:keepNext/>
      <w:jc w:val="center"/>
      <w:outlineLvl w:val="0"/>
    </w:pPr>
    <w:rPr>
      <w:rFonts w:ascii="Times New Roman" w:hAnsi="Times New Roman" w:cs="Times New Roman"/>
      <w:b/>
      <w:bCs/>
      <w:w w:val="102"/>
      <w:sz w:val="24"/>
      <w:szCs w:val="25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AD3C5E"/>
    <w:pPr>
      <w:keepNext/>
      <w:jc w:val="center"/>
      <w:outlineLvl w:val="1"/>
    </w:pPr>
    <w:rPr>
      <w:rFonts w:ascii="Times New Roman" w:hAnsi="Times New Roman" w:cs="Times New Roman"/>
      <w:w w:val="93"/>
      <w:sz w:val="24"/>
      <w:szCs w:val="19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AD3C5E"/>
    <w:pPr>
      <w:keepNext/>
      <w:spacing w:before="240" w:after="60"/>
      <w:outlineLvl w:val="2"/>
    </w:pPr>
    <w:rPr>
      <w:rFonts w:cs="Times New Roman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AD3C5E"/>
    <w:pPr>
      <w:keepNext/>
      <w:ind w:left="2268"/>
      <w:outlineLvl w:val="3"/>
    </w:pPr>
    <w:rPr>
      <w:rFonts w:ascii="Times New Roman" w:hAnsi="Times New Roman" w:cs="Times New Roman"/>
      <w:b/>
      <w:bCs/>
      <w:sz w:val="24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AD3C5E"/>
    <w:pPr>
      <w:keepNext/>
      <w:ind w:left="1418"/>
      <w:outlineLvl w:val="4"/>
    </w:pPr>
    <w:rPr>
      <w:rFonts w:ascii="Times New Roman" w:hAnsi="Times New Roman" w:cs="Times New Roman"/>
      <w:sz w:val="24"/>
      <w:lang w:val="de-DE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AD3C5E"/>
    <w:pPr>
      <w:keepNext/>
      <w:ind w:left="1418"/>
      <w:outlineLvl w:val="5"/>
    </w:pPr>
    <w:rPr>
      <w:rFonts w:ascii="Times New Roman" w:hAnsi="Times New Roman" w:cs="Times New Roman"/>
      <w:b/>
      <w:bCs/>
      <w:sz w:val="24"/>
      <w:u w:val="single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AD3C5E"/>
    <w:pPr>
      <w:keepNext/>
      <w:jc w:val="right"/>
      <w:outlineLvl w:val="6"/>
    </w:pPr>
    <w:rPr>
      <w:rFonts w:ascii="Times New Roman" w:hAnsi="Times New Roman" w:cs="Times New Roman"/>
      <w:sz w:val="24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AD3C5E"/>
    <w:pPr>
      <w:keepNext/>
      <w:ind w:left="4536"/>
      <w:outlineLvl w:val="7"/>
    </w:pPr>
    <w:rPr>
      <w:rFonts w:ascii="Times New Roman" w:hAnsi="Times New Roman" w:cs="Times New Roman"/>
      <w:b/>
      <w:bCs/>
      <w:spacing w:val="-7"/>
      <w:sz w:val="24"/>
      <w:lang w:val="de-DE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AD3C5E"/>
    <w:pPr>
      <w:keepNext/>
      <w:outlineLvl w:val="8"/>
    </w:pPr>
    <w:rPr>
      <w:rFonts w:ascii="Times New Roman" w:hAnsi="Times New Roman" w:cs="Times New Roman"/>
      <w:sz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1ZnakZnakZnakZnakZnakZnakZnakZnakZnak">
    <w:name w:val="Znak1 Znak Znak Znak Znak Znak Znak Znak Znak Znak"/>
    <w:basedOn w:val="Normalny"/>
    <w:rsid w:val="00C63E43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rsid w:val="00AD3C5E"/>
    <w:pPr>
      <w:jc w:val="center"/>
    </w:pPr>
    <w:rPr>
      <w:rFonts w:ascii="Times New Roman" w:hAnsi="Times New Roman" w:cs="Times New Roman"/>
      <w:b/>
      <w:bCs/>
      <w:sz w:val="24"/>
    </w:rPr>
  </w:style>
  <w:style w:type="character" w:styleId="Hipercze">
    <w:name w:val="Hyperlink"/>
    <w:uiPriority w:val="99"/>
    <w:rsid w:val="00AD3C5E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AD3C5E"/>
    <w:pPr>
      <w:ind w:left="851"/>
    </w:pPr>
    <w:rPr>
      <w:rFonts w:ascii="Times New Roman" w:hAnsi="Times New Roman" w:cs="Times New Roman"/>
      <w:sz w:val="24"/>
    </w:rPr>
  </w:style>
  <w:style w:type="paragraph" w:styleId="Tekstpodstawowy2">
    <w:name w:val="Body Text 2"/>
    <w:basedOn w:val="Normalny"/>
    <w:link w:val="Tekstpodstawowy2Znak"/>
    <w:rsid w:val="00AD3C5E"/>
    <w:rPr>
      <w:rFonts w:ascii="Times New Roman" w:hAnsi="Times New Roman" w:cs="Times New Roman"/>
      <w:sz w:val="24"/>
    </w:rPr>
  </w:style>
  <w:style w:type="paragraph" w:styleId="Tekstpodstawowy3">
    <w:name w:val="Body Text 3"/>
    <w:basedOn w:val="Normalny"/>
    <w:link w:val="Tekstpodstawowy3Znak"/>
    <w:rsid w:val="00AD3C5E"/>
    <w:pPr>
      <w:jc w:val="center"/>
    </w:pPr>
    <w:rPr>
      <w:rFonts w:ascii="Times New Roman" w:hAnsi="Times New Roman" w:cs="Times New Roman"/>
      <w:i/>
      <w:iCs/>
      <w:sz w:val="24"/>
    </w:rPr>
  </w:style>
  <w:style w:type="paragraph" w:styleId="Tekstpodstawowywcity2">
    <w:name w:val="Body Text Indent 2"/>
    <w:basedOn w:val="Normalny"/>
    <w:link w:val="Tekstpodstawowywcity2Znak"/>
    <w:rsid w:val="00AD3C5E"/>
    <w:pPr>
      <w:ind w:left="1134" w:hanging="425"/>
    </w:pPr>
    <w:rPr>
      <w:rFonts w:ascii="Times New Roman" w:hAnsi="Times New Roman" w:cs="Times New Roman"/>
      <w:sz w:val="24"/>
    </w:rPr>
  </w:style>
  <w:style w:type="paragraph" w:styleId="Nagwek">
    <w:name w:val="header"/>
    <w:aliases w:val="Nagłówek strony nieparzystej,Nagłówek strony"/>
    <w:basedOn w:val="Normalny"/>
    <w:link w:val="NagwekZnak"/>
    <w:rsid w:val="00AD3C5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D3C5E"/>
    <w:pPr>
      <w:tabs>
        <w:tab w:val="center" w:pos="4536"/>
        <w:tab w:val="right" w:pos="9072"/>
      </w:tabs>
    </w:pPr>
  </w:style>
  <w:style w:type="paragraph" w:customStyle="1" w:styleId="Mapadokumentu1">
    <w:name w:val="Mapa dokumentu1"/>
    <w:basedOn w:val="Normalny"/>
    <w:link w:val="MapadokumentuZnak"/>
    <w:semiHidden/>
    <w:rsid w:val="00AD3C5E"/>
    <w:pPr>
      <w:shd w:val="clear" w:color="auto" w:fill="000080"/>
    </w:pPr>
    <w:rPr>
      <w:rFonts w:ascii="Tahoma" w:hAnsi="Tahoma" w:cs="Times New Roman"/>
    </w:rPr>
  </w:style>
  <w:style w:type="paragraph" w:styleId="Tekstprzypisudolnego">
    <w:name w:val="footnote text"/>
    <w:basedOn w:val="Normalny"/>
    <w:link w:val="TekstprzypisudolnegoZnak"/>
    <w:semiHidden/>
    <w:rsid w:val="00AD3C5E"/>
    <w:rPr>
      <w:rFonts w:cs="Times New Roman"/>
    </w:rPr>
  </w:style>
  <w:style w:type="paragraph" w:styleId="Tekstpodstawowywcity3">
    <w:name w:val="Body Text Indent 3"/>
    <w:basedOn w:val="Normalny"/>
    <w:link w:val="Tekstpodstawowywcity3Znak"/>
    <w:rsid w:val="00AD3C5E"/>
    <w:pPr>
      <w:ind w:left="709"/>
    </w:pPr>
    <w:rPr>
      <w:rFonts w:ascii="Times New Roman" w:hAnsi="Times New Roman" w:cs="Times New Roman"/>
      <w:w w:val="95"/>
      <w:sz w:val="24"/>
      <w:szCs w:val="19"/>
    </w:rPr>
  </w:style>
  <w:style w:type="character" w:styleId="Numerstrony">
    <w:name w:val="page number"/>
    <w:basedOn w:val="Domylnaczcionkaakapitu"/>
    <w:rsid w:val="00AD3C5E"/>
  </w:style>
  <w:style w:type="paragraph" w:styleId="Spistreci1">
    <w:name w:val="toc 1"/>
    <w:basedOn w:val="Normalny"/>
    <w:next w:val="Normalny"/>
    <w:autoRedefine/>
    <w:semiHidden/>
    <w:rsid w:val="00AD3C5E"/>
  </w:style>
  <w:style w:type="paragraph" w:styleId="Spistreci2">
    <w:name w:val="toc 2"/>
    <w:basedOn w:val="Normalny"/>
    <w:next w:val="Normalny"/>
    <w:autoRedefine/>
    <w:semiHidden/>
    <w:rsid w:val="00AD3C5E"/>
    <w:pPr>
      <w:ind w:left="200"/>
    </w:pPr>
  </w:style>
  <w:style w:type="paragraph" w:styleId="Spistreci3">
    <w:name w:val="toc 3"/>
    <w:basedOn w:val="Normalny"/>
    <w:next w:val="Normalny"/>
    <w:autoRedefine/>
    <w:semiHidden/>
    <w:rsid w:val="00AD3C5E"/>
    <w:pPr>
      <w:ind w:left="400"/>
    </w:pPr>
  </w:style>
  <w:style w:type="paragraph" w:styleId="Spistreci4">
    <w:name w:val="toc 4"/>
    <w:basedOn w:val="Normalny"/>
    <w:next w:val="Normalny"/>
    <w:autoRedefine/>
    <w:semiHidden/>
    <w:rsid w:val="00AD3C5E"/>
    <w:pPr>
      <w:ind w:left="600"/>
    </w:pPr>
  </w:style>
  <w:style w:type="paragraph" w:styleId="Spistreci5">
    <w:name w:val="toc 5"/>
    <w:basedOn w:val="Normalny"/>
    <w:next w:val="Normalny"/>
    <w:autoRedefine/>
    <w:semiHidden/>
    <w:rsid w:val="00AD3C5E"/>
    <w:pPr>
      <w:ind w:left="800"/>
    </w:pPr>
  </w:style>
  <w:style w:type="paragraph" w:styleId="Spistreci6">
    <w:name w:val="toc 6"/>
    <w:basedOn w:val="Normalny"/>
    <w:next w:val="Normalny"/>
    <w:autoRedefine/>
    <w:semiHidden/>
    <w:rsid w:val="00AD3C5E"/>
    <w:pPr>
      <w:ind w:left="1000"/>
    </w:pPr>
  </w:style>
  <w:style w:type="paragraph" w:styleId="Spistreci7">
    <w:name w:val="toc 7"/>
    <w:basedOn w:val="Normalny"/>
    <w:next w:val="Normalny"/>
    <w:autoRedefine/>
    <w:semiHidden/>
    <w:rsid w:val="00AD3C5E"/>
    <w:pPr>
      <w:ind w:left="1200"/>
    </w:pPr>
  </w:style>
  <w:style w:type="paragraph" w:styleId="Spistreci8">
    <w:name w:val="toc 8"/>
    <w:basedOn w:val="Normalny"/>
    <w:next w:val="Normalny"/>
    <w:autoRedefine/>
    <w:semiHidden/>
    <w:rsid w:val="00AD3C5E"/>
    <w:pPr>
      <w:ind w:left="1400"/>
    </w:pPr>
  </w:style>
  <w:style w:type="paragraph" w:styleId="Spistreci9">
    <w:name w:val="toc 9"/>
    <w:basedOn w:val="Normalny"/>
    <w:next w:val="Normalny"/>
    <w:autoRedefine/>
    <w:semiHidden/>
    <w:rsid w:val="00AD3C5E"/>
    <w:pPr>
      <w:ind w:left="1600"/>
    </w:pPr>
  </w:style>
  <w:style w:type="paragraph" w:styleId="NormalnyWeb">
    <w:name w:val="Normal (Web)"/>
    <w:basedOn w:val="Normalny"/>
    <w:rsid w:val="00AD3C5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Tekstpodstawowy21">
    <w:name w:val="Tekst podstawowy 21"/>
    <w:basedOn w:val="Normalny"/>
    <w:rsid w:val="00AD3C5E"/>
    <w:pPr>
      <w:widowControl/>
      <w:autoSpaceDE/>
      <w:autoSpaceDN/>
      <w:adjustRightInd/>
      <w:ind w:firstLine="567"/>
      <w:jc w:val="both"/>
    </w:pPr>
    <w:rPr>
      <w:rFonts w:ascii="Times New Roman" w:hAnsi="Times New Roman" w:cs="Times New Roman"/>
      <w:sz w:val="28"/>
    </w:rPr>
  </w:style>
  <w:style w:type="paragraph" w:customStyle="1" w:styleId="Nagwek2koncepcja">
    <w:name w:val="Nagłówek 2 koncepcja"/>
    <w:basedOn w:val="Nagwek2"/>
    <w:rsid w:val="00AD3C5E"/>
    <w:pPr>
      <w:numPr>
        <w:numId w:val="1"/>
      </w:numPr>
      <w:spacing w:before="240" w:after="240"/>
      <w:jc w:val="both"/>
    </w:pPr>
    <w:rPr>
      <w:rFonts w:ascii="Arial" w:hAnsi="Arial" w:cs="Arial"/>
      <w:b/>
      <w:bCs/>
      <w:i/>
      <w:iCs/>
      <w:noProof/>
      <w:w w:val="100"/>
      <w:sz w:val="26"/>
      <w:szCs w:val="26"/>
    </w:rPr>
  </w:style>
  <w:style w:type="paragraph" w:customStyle="1" w:styleId="pkt">
    <w:name w:val="pkt"/>
    <w:basedOn w:val="Normalny"/>
    <w:rsid w:val="00AD3C5E"/>
    <w:pPr>
      <w:widowControl/>
      <w:adjustRightInd/>
      <w:spacing w:before="60" w:after="60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text">
    <w:name w:val="text"/>
    <w:rsid w:val="00AD3C5E"/>
    <w:pPr>
      <w:widowControl w:val="0"/>
      <w:spacing w:before="240" w:line="240" w:lineRule="exact"/>
      <w:jc w:val="both"/>
    </w:pPr>
    <w:rPr>
      <w:rFonts w:ascii="Arial" w:hAnsi="Arial"/>
      <w:snapToGrid w:val="0"/>
      <w:sz w:val="24"/>
      <w:lang w:val="cs-CZ"/>
    </w:rPr>
  </w:style>
  <w:style w:type="paragraph" w:customStyle="1" w:styleId="Tekstpodstawowy31">
    <w:name w:val="Tekst podstawowy 31"/>
    <w:basedOn w:val="Normalny"/>
    <w:rsid w:val="00AD3C5E"/>
    <w:pPr>
      <w:widowControl/>
      <w:autoSpaceDE/>
      <w:autoSpaceDN/>
      <w:adjustRightInd/>
    </w:pPr>
    <w:rPr>
      <w:rFonts w:ascii="Times New Roman" w:hAnsi="Times New Roman" w:cs="Times New Roman"/>
      <w:sz w:val="24"/>
    </w:rPr>
  </w:style>
  <w:style w:type="paragraph" w:customStyle="1" w:styleId="WW-Tekstpodstawowywcity2">
    <w:name w:val="WW-Tekst podstawowy wcięty 2"/>
    <w:basedOn w:val="Normalny"/>
    <w:rsid w:val="00AD3C5E"/>
    <w:pPr>
      <w:suppressAutoHyphens/>
      <w:autoSpaceDE/>
      <w:autoSpaceDN/>
      <w:adjustRightInd/>
      <w:ind w:left="708" w:firstLine="1"/>
    </w:pPr>
    <w:rPr>
      <w:rFonts w:ascii="Thorndale" w:eastAsia="HG Mincho Light J" w:hAnsi="Thorndale" w:cs="Times New Roman"/>
      <w:color w:val="000000"/>
      <w:sz w:val="24"/>
    </w:rPr>
  </w:style>
  <w:style w:type="paragraph" w:styleId="Tekstkomentarza">
    <w:name w:val="annotation text"/>
    <w:basedOn w:val="Normalny"/>
    <w:link w:val="TekstkomentarzaZnak"/>
    <w:semiHidden/>
    <w:rsid w:val="00AD3C5E"/>
    <w:pPr>
      <w:autoSpaceDE/>
      <w:autoSpaceDN/>
      <w:adjustRightInd/>
      <w:spacing w:line="300" w:lineRule="auto"/>
      <w:ind w:left="400" w:hanging="400"/>
    </w:pPr>
    <w:rPr>
      <w:rFonts w:cs="Times New Roman"/>
      <w:snapToGrid w:val="0"/>
    </w:rPr>
  </w:style>
  <w:style w:type="paragraph" w:styleId="Zwykytekst">
    <w:name w:val="Plain Text"/>
    <w:basedOn w:val="Normalny"/>
    <w:link w:val="ZwykytekstZnak"/>
    <w:rsid w:val="00AD3C5E"/>
    <w:pPr>
      <w:widowControl/>
      <w:suppressAutoHyphens/>
      <w:autoSpaceDE/>
      <w:autoSpaceDN/>
      <w:adjustRightInd/>
    </w:pPr>
    <w:rPr>
      <w:rFonts w:ascii="Courier New" w:hAnsi="Courier New" w:cs="Times New Roman"/>
      <w:lang w:eastAsia="ar-SA"/>
    </w:rPr>
  </w:style>
  <w:style w:type="paragraph" w:customStyle="1" w:styleId="FR2">
    <w:name w:val="FR2"/>
    <w:rsid w:val="00AD3C5E"/>
    <w:pPr>
      <w:widowControl w:val="0"/>
      <w:suppressAutoHyphens/>
      <w:ind w:left="7200" w:firstLine="1"/>
    </w:pPr>
    <w:rPr>
      <w:i/>
      <w:sz w:val="22"/>
    </w:rPr>
  </w:style>
  <w:style w:type="paragraph" w:styleId="Tytu">
    <w:name w:val="Title"/>
    <w:basedOn w:val="Normalny"/>
    <w:link w:val="TytuZnak"/>
    <w:uiPriority w:val="99"/>
    <w:qFormat/>
    <w:rsid w:val="00AD3C5E"/>
    <w:pPr>
      <w:widowControl/>
      <w:autoSpaceDE/>
      <w:autoSpaceDN/>
      <w:adjustRightInd/>
      <w:jc w:val="center"/>
    </w:pPr>
    <w:rPr>
      <w:rFonts w:ascii="Times New Roman" w:hAnsi="Times New Roman" w:cs="Times New Roman"/>
      <w:sz w:val="32"/>
    </w:rPr>
  </w:style>
  <w:style w:type="paragraph" w:styleId="Tekstprzypisukocowego">
    <w:name w:val="endnote text"/>
    <w:basedOn w:val="Normalny"/>
    <w:link w:val="TekstprzypisukocowegoZnak"/>
    <w:semiHidden/>
    <w:rsid w:val="00AD3C5E"/>
    <w:rPr>
      <w:rFonts w:cs="Times New Roman"/>
    </w:rPr>
  </w:style>
  <w:style w:type="paragraph" w:styleId="Akapitzlist">
    <w:name w:val="List Paragraph"/>
    <w:basedOn w:val="Normalny"/>
    <w:uiPriority w:val="34"/>
    <w:qFormat/>
    <w:rsid w:val="00AD3C5E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Pogrubienie">
    <w:name w:val="Strong"/>
    <w:uiPriority w:val="22"/>
    <w:qFormat/>
    <w:rsid w:val="00AD3C5E"/>
    <w:rPr>
      <w:b/>
      <w:bCs/>
    </w:rPr>
  </w:style>
  <w:style w:type="paragraph" w:customStyle="1" w:styleId="ZnakZnakZnakZnak">
    <w:name w:val="Znak Znak Znak Znak"/>
    <w:basedOn w:val="Normalny"/>
    <w:rsid w:val="00AD3C5E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AD3C5E"/>
    <w:rPr>
      <w:rFonts w:ascii="Tahoma" w:hAnsi="Tahoma"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AD3C5E"/>
    <w:pPr>
      <w:autoSpaceDE w:val="0"/>
      <w:autoSpaceDN w:val="0"/>
      <w:adjustRightInd w:val="0"/>
      <w:spacing w:line="240" w:lineRule="auto"/>
      <w:ind w:left="0" w:firstLine="0"/>
    </w:pPr>
    <w:rPr>
      <w:b/>
      <w:bCs/>
      <w:snapToGrid/>
    </w:rPr>
  </w:style>
  <w:style w:type="character" w:customStyle="1" w:styleId="FontStyle17">
    <w:name w:val="Font Style17"/>
    <w:rsid w:val="00AD3C5E"/>
    <w:rPr>
      <w:rFonts w:ascii="Bookman Old Style" w:hAnsi="Bookman Old Style" w:cs="Bookman Old Style"/>
      <w:sz w:val="22"/>
      <w:szCs w:val="22"/>
    </w:rPr>
  </w:style>
  <w:style w:type="paragraph" w:customStyle="1" w:styleId="Znak">
    <w:name w:val="Znak"/>
    <w:basedOn w:val="Normalny"/>
    <w:rsid w:val="00AD3C5E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AD3C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rsid w:val="00E4419B"/>
    <w:rPr>
      <w:color w:val="800080"/>
      <w:u w:val="single"/>
    </w:rPr>
  </w:style>
  <w:style w:type="paragraph" w:customStyle="1" w:styleId="ZnakZnakZnakZnakZnakZnakZnakZnakZnakZnak">
    <w:name w:val="Znak Znak Znak Znak Znak Znak Znak Znak Znak Znak"/>
    <w:basedOn w:val="Normalny"/>
    <w:rsid w:val="00F01FF8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txt14redb">
    <w:name w:val="txt14red_b"/>
    <w:basedOn w:val="Domylnaczcionkaakapitu"/>
    <w:rsid w:val="00667368"/>
  </w:style>
  <w:style w:type="paragraph" w:customStyle="1" w:styleId="ZnakZnakZnakZnakZnakZnakZnakZnakZnak">
    <w:name w:val="Znak Znak Znak Znak Znak Znak Znak Znak Znak"/>
    <w:basedOn w:val="Normalny"/>
    <w:rsid w:val="00793767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paragraph" w:customStyle="1" w:styleId="Znak1ZnakZnakZnak">
    <w:name w:val="Znak1 Znak Znak Znak"/>
    <w:basedOn w:val="Normalny"/>
    <w:rsid w:val="005979D0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styleId="Odwoanieprzypisudolnego">
    <w:name w:val="footnote reference"/>
    <w:semiHidden/>
    <w:rsid w:val="00DA0AF1"/>
    <w:rPr>
      <w:vertAlign w:val="superscript"/>
    </w:rPr>
  </w:style>
  <w:style w:type="paragraph" w:customStyle="1" w:styleId="Tekstpodstawowy310">
    <w:name w:val="Tekst podstawowy 31"/>
    <w:basedOn w:val="Normalny"/>
    <w:rsid w:val="007A3F90"/>
    <w:pPr>
      <w:suppressAutoHyphens/>
      <w:autoSpaceDE/>
      <w:autoSpaceDN/>
      <w:adjustRightInd/>
    </w:pPr>
    <w:rPr>
      <w:rFonts w:ascii="Times New Roman" w:eastAsia="Lucida Sans Unicode" w:hAnsi="Times New Roman" w:cs="Times New Roman"/>
      <w:kern w:val="2"/>
      <w:sz w:val="24"/>
      <w:szCs w:val="24"/>
    </w:rPr>
  </w:style>
  <w:style w:type="character" w:styleId="Odwoaniedokomentarza">
    <w:name w:val="annotation reference"/>
    <w:semiHidden/>
    <w:rsid w:val="007A3F90"/>
    <w:rPr>
      <w:sz w:val="16"/>
      <w:szCs w:val="16"/>
    </w:rPr>
  </w:style>
  <w:style w:type="character" w:customStyle="1" w:styleId="Nagwek2koncepcjaZnak">
    <w:name w:val="Nagłówek 2 koncepcja Znak"/>
    <w:rsid w:val="007A3F90"/>
    <w:rPr>
      <w:rFonts w:ascii="Arial" w:hAnsi="Arial" w:cs="Arial" w:hint="default"/>
      <w:b/>
      <w:bCs/>
      <w:i/>
      <w:iCs/>
      <w:noProof/>
      <w:sz w:val="26"/>
      <w:szCs w:val="26"/>
      <w:lang w:val="pl-PL" w:eastAsia="pl-PL" w:bidi="ar-SA"/>
    </w:rPr>
  </w:style>
  <w:style w:type="character" w:customStyle="1" w:styleId="opis1">
    <w:name w:val="opis1"/>
    <w:rsid w:val="007A3F90"/>
    <w:rPr>
      <w:rFonts w:ascii="Arial" w:hAnsi="Arial" w:cs="Arial" w:hint="default"/>
      <w:color w:val="000000"/>
      <w:sz w:val="18"/>
      <w:szCs w:val="18"/>
    </w:rPr>
  </w:style>
  <w:style w:type="character" w:customStyle="1" w:styleId="NagwekZnak">
    <w:name w:val="Nagłówek Znak"/>
    <w:aliases w:val="Nagłówek strony nieparzystej Znak,Nagłówek strony Znak"/>
    <w:link w:val="Nagwek"/>
    <w:locked/>
    <w:rsid w:val="000D6492"/>
    <w:rPr>
      <w:rFonts w:ascii="Arial" w:hAnsi="Arial" w:cs="Arial"/>
      <w:lang w:val="pl-PL" w:eastAsia="pl-PL" w:bidi="ar-SA"/>
    </w:rPr>
  </w:style>
  <w:style w:type="paragraph" w:customStyle="1" w:styleId="Znak1ZnakZnakZnak0">
    <w:name w:val="Znak1 Znak Znak Znak"/>
    <w:basedOn w:val="Normalny"/>
    <w:rsid w:val="0002085C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paragraph" w:customStyle="1" w:styleId="ZnakZnakZnakZnakZnakZnakZnakZnakZnakZnak0">
    <w:name w:val="Znak Znak Znak Znak Znak Znak Znak Znak Znak Znak"/>
    <w:basedOn w:val="Normalny"/>
    <w:rsid w:val="00B065DA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paragraph" w:customStyle="1" w:styleId="Tekstpodstawowywcity23">
    <w:name w:val="Tekst podstawowy wcięty 23"/>
    <w:basedOn w:val="Normalny"/>
    <w:rsid w:val="00592CC1"/>
    <w:pPr>
      <w:widowControl/>
      <w:suppressAutoHyphens/>
      <w:autoSpaceDE/>
      <w:autoSpaceDN/>
      <w:adjustRightInd/>
      <w:ind w:left="426" w:hanging="426"/>
      <w:jc w:val="both"/>
    </w:pPr>
    <w:rPr>
      <w:b/>
      <w:bCs/>
      <w:sz w:val="24"/>
      <w:szCs w:val="24"/>
      <w:lang w:eastAsia="ar-SA"/>
    </w:rPr>
  </w:style>
  <w:style w:type="paragraph" w:customStyle="1" w:styleId="Znak1ZnakZnakZnakZnakZnakZnakZnakZnak1ZnakZnakZnakZnakZnakZnakZnakZnakZnakZnakZnakZnak">
    <w:name w:val="Znak1 Znak Znak Znak Znak Znak Znak Znak Znak1 Znak Znak Znak Znak Znak Znak Znak Znak Znak Znak Znak Znak"/>
    <w:basedOn w:val="Normalny"/>
    <w:rsid w:val="00FF31C6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5978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TML-cytat">
    <w:name w:val="HTML Cite"/>
    <w:rsid w:val="002A3E2E"/>
    <w:rPr>
      <w:i/>
      <w:iCs/>
    </w:rPr>
  </w:style>
  <w:style w:type="character" w:customStyle="1" w:styleId="StopkaZnak">
    <w:name w:val="Stopka Znak"/>
    <w:link w:val="Stopka"/>
    <w:uiPriority w:val="99"/>
    <w:rsid w:val="00432D82"/>
    <w:rPr>
      <w:rFonts w:ascii="Arial" w:hAnsi="Arial" w:cs="Arial"/>
      <w:lang w:val="pl-PL" w:eastAsia="pl-PL" w:bidi="ar-SA"/>
    </w:rPr>
  </w:style>
  <w:style w:type="paragraph" w:customStyle="1" w:styleId="Akapitzlist1">
    <w:name w:val="Akapit z listą1"/>
    <w:basedOn w:val="Normalny"/>
    <w:rsid w:val="00432D82"/>
    <w:pPr>
      <w:autoSpaceDE/>
      <w:autoSpaceDN/>
      <w:adjustRightInd/>
      <w:spacing w:line="300" w:lineRule="auto"/>
      <w:ind w:left="720" w:hanging="400"/>
      <w:contextualSpacing/>
    </w:pPr>
    <w:rPr>
      <w:rFonts w:eastAsia="Calibri"/>
      <w:sz w:val="22"/>
      <w:szCs w:val="22"/>
    </w:rPr>
  </w:style>
  <w:style w:type="paragraph" w:customStyle="1" w:styleId="Tekstpodstawowy32">
    <w:name w:val="Tekst podstawowy 32"/>
    <w:basedOn w:val="Normalny"/>
    <w:rsid w:val="007D6006"/>
    <w:pPr>
      <w:suppressAutoHyphens/>
      <w:autoSpaceDN/>
      <w:adjustRightInd/>
      <w:jc w:val="center"/>
    </w:pPr>
    <w:rPr>
      <w:rFonts w:ascii="Times New Roman" w:hAnsi="Times New Roman" w:cs="Times New Roman"/>
      <w:i/>
      <w:iCs/>
      <w:sz w:val="24"/>
      <w:lang w:eastAsia="ar-SA"/>
    </w:rPr>
  </w:style>
  <w:style w:type="paragraph" w:customStyle="1" w:styleId="Tekstpodstawowywcity21">
    <w:name w:val="Tekst podstawowy wcięty 21"/>
    <w:basedOn w:val="Normalny"/>
    <w:rsid w:val="007D6006"/>
    <w:pPr>
      <w:widowControl/>
      <w:suppressAutoHyphens/>
      <w:autoSpaceDE/>
      <w:autoSpaceDN/>
      <w:adjustRightInd/>
      <w:ind w:left="426" w:hanging="426"/>
    </w:pPr>
    <w:rPr>
      <w:rFonts w:ascii="Times New Roman" w:hAnsi="Times New Roman" w:cs="Times New Roman"/>
      <w:b/>
      <w:sz w:val="28"/>
      <w:lang w:eastAsia="ar-SA"/>
    </w:rPr>
  </w:style>
  <w:style w:type="character" w:customStyle="1" w:styleId="WW8Num1z0">
    <w:name w:val="WW8Num1z0"/>
    <w:rsid w:val="00F15657"/>
    <w:rPr>
      <w:rFonts w:ascii="Symbol" w:hAnsi="Symbol"/>
    </w:rPr>
  </w:style>
  <w:style w:type="character" w:customStyle="1" w:styleId="WW8Num1z1">
    <w:name w:val="WW8Num1z1"/>
    <w:rsid w:val="00F15657"/>
    <w:rPr>
      <w:rFonts w:ascii="Courier New" w:hAnsi="Courier New"/>
    </w:rPr>
  </w:style>
  <w:style w:type="character" w:customStyle="1" w:styleId="WW8Num1z2">
    <w:name w:val="WW8Num1z2"/>
    <w:rsid w:val="00F15657"/>
    <w:rPr>
      <w:rFonts w:ascii="Wingdings" w:hAnsi="Wingdings"/>
    </w:rPr>
  </w:style>
  <w:style w:type="character" w:customStyle="1" w:styleId="Domylnaczcionkaakapitu1">
    <w:name w:val="Domyślna czcionka akapitu1"/>
    <w:rsid w:val="00F15657"/>
  </w:style>
  <w:style w:type="paragraph" w:customStyle="1" w:styleId="Nagwek10">
    <w:name w:val="Nagłówek1"/>
    <w:basedOn w:val="Normalny"/>
    <w:next w:val="Tekstpodstawowy"/>
    <w:rsid w:val="00F15657"/>
    <w:pPr>
      <w:keepNext/>
      <w:suppressAutoHyphens/>
      <w:autoSpaceDN/>
      <w:adjustRightInd/>
      <w:spacing w:before="240" w:after="120"/>
    </w:pPr>
    <w:rPr>
      <w:rFonts w:eastAsia="SimSun" w:cs="Tahoma"/>
      <w:sz w:val="28"/>
      <w:szCs w:val="28"/>
      <w:lang w:eastAsia="ar-SA"/>
    </w:rPr>
  </w:style>
  <w:style w:type="paragraph" w:styleId="Lista">
    <w:name w:val="List"/>
    <w:basedOn w:val="Tekstpodstawowy"/>
    <w:rsid w:val="00F15657"/>
    <w:pPr>
      <w:suppressAutoHyphens/>
      <w:autoSpaceDN/>
      <w:adjustRightInd/>
      <w:spacing w:after="120"/>
      <w:jc w:val="left"/>
    </w:pPr>
    <w:rPr>
      <w:rFonts w:cs="Tahoma"/>
      <w:b w:val="0"/>
      <w:bCs w:val="0"/>
      <w:sz w:val="20"/>
      <w:lang w:eastAsia="ar-SA"/>
    </w:rPr>
  </w:style>
  <w:style w:type="paragraph" w:customStyle="1" w:styleId="Podpis1">
    <w:name w:val="Podpis1"/>
    <w:basedOn w:val="Normalny"/>
    <w:rsid w:val="00F15657"/>
    <w:pPr>
      <w:suppressLineNumbers/>
      <w:suppressAutoHyphens/>
      <w:autoSpaceDN/>
      <w:adjustRightInd/>
      <w:spacing w:before="120" w:after="120"/>
    </w:pPr>
    <w:rPr>
      <w:rFonts w:ascii="Times New Roman" w:hAnsi="Times New Roman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F15657"/>
    <w:pPr>
      <w:suppressLineNumbers/>
      <w:suppressAutoHyphens/>
      <w:autoSpaceDN/>
      <w:adjustRightInd/>
    </w:pPr>
    <w:rPr>
      <w:rFonts w:ascii="Times New Roman" w:hAnsi="Times New Roman" w:cs="Tahoma"/>
      <w:lang w:eastAsia="ar-SA"/>
    </w:rPr>
  </w:style>
  <w:style w:type="paragraph" w:customStyle="1" w:styleId="Akapitzlist10">
    <w:name w:val="Akapit z listą1"/>
    <w:basedOn w:val="Normalny"/>
    <w:rsid w:val="00F15657"/>
    <w:pPr>
      <w:widowControl/>
      <w:suppressAutoHyphens/>
      <w:autoSpaceDE/>
      <w:autoSpaceDN/>
      <w:adjustRightInd/>
      <w:ind w:left="720"/>
      <w:jc w:val="both"/>
    </w:pPr>
    <w:rPr>
      <w:rFonts w:ascii="Calibri" w:hAnsi="Calibri" w:cs="Times New Roman"/>
      <w:sz w:val="22"/>
      <w:szCs w:val="22"/>
      <w:lang w:eastAsia="ar-SA"/>
    </w:rPr>
  </w:style>
  <w:style w:type="paragraph" w:customStyle="1" w:styleId="ZnakZnak2ZnakZnak">
    <w:name w:val="Znak Znak2 Znak Znak"/>
    <w:basedOn w:val="Normalny"/>
    <w:rsid w:val="00F15657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ZwykytekstZnak">
    <w:name w:val="Zwykły tekst Znak"/>
    <w:link w:val="Zwykytekst"/>
    <w:rsid w:val="00F15657"/>
    <w:rPr>
      <w:rFonts w:ascii="Courier New" w:hAnsi="Courier New"/>
      <w:lang w:val="pl-PL" w:eastAsia="ar-SA" w:bidi="ar-SA"/>
    </w:rPr>
  </w:style>
  <w:style w:type="paragraph" w:styleId="Bezodstpw">
    <w:name w:val="No Spacing"/>
    <w:link w:val="BezodstpwZnak"/>
    <w:qFormat/>
    <w:rsid w:val="00F15657"/>
    <w:rPr>
      <w:rFonts w:ascii="Arial" w:hAnsi="Arial" w:cs="Arial"/>
    </w:rPr>
  </w:style>
  <w:style w:type="character" w:customStyle="1" w:styleId="BezodstpwZnak">
    <w:name w:val="Bez odstępów Znak"/>
    <w:link w:val="Bezodstpw"/>
    <w:rsid w:val="00F15657"/>
    <w:rPr>
      <w:rFonts w:ascii="Arial" w:hAnsi="Arial" w:cs="Arial"/>
      <w:lang w:val="pl-PL" w:eastAsia="pl-PL" w:bidi="ar-SA"/>
    </w:rPr>
  </w:style>
  <w:style w:type="paragraph" w:customStyle="1" w:styleId="TextmitEinzug">
    <w:name w:val="Text mit Einzug"/>
    <w:rsid w:val="00F15657"/>
    <w:pPr>
      <w:tabs>
        <w:tab w:val="right" w:pos="4820"/>
        <w:tab w:val="right" w:pos="5103"/>
        <w:tab w:val="right" w:pos="6237"/>
        <w:tab w:val="left" w:pos="6521"/>
      </w:tabs>
      <w:ind w:left="1418" w:right="1985"/>
    </w:pPr>
    <w:rPr>
      <w:rFonts w:ascii="Arial" w:hAnsi="Arial"/>
      <w:lang w:val="de-DE" w:eastAsia="de-DE"/>
    </w:rPr>
  </w:style>
  <w:style w:type="character" w:customStyle="1" w:styleId="Znak5">
    <w:name w:val="Znak5"/>
    <w:rsid w:val="00D079BE"/>
    <w:rPr>
      <w:rFonts w:ascii="Consolas" w:hAnsi="Consolas"/>
      <w:sz w:val="21"/>
      <w:szCs w:val="21"/>
    </w:rPr>
  </w:style>
  <w:style w:type="character" w:customStyle="1" w:styleId="Tekstpodstawowy3Znak">
    <w:name w:val="Tekst podstawowy 3 Znak"/>
    <w:link w:val="Tekstpodstawowy3"/>
    <w:rsid w:val="00D079BE"/>
    <w:rPr>
      <w:i/>
      <w:iCs/>
      <w:sz w:val="24"/>
      <w:lang w:val="pl-PL" w:eastAsia="pl-PL" w:bidi="ar-SA"/>
    </w:rPr>
  </w:style>
  <w:style w:type="character" w:customStyle="1" w:styleId="Znak3">
    <w:name w:val="Znak3"/>
    <w:basedOn w:val="Domylnaczcionkaakapitu"/>
    <w:rsid w:val="00D079BE"/>
  </w:style>
  <w:style w:type="character" w:customStyle="1" w:styleId="ZnakZnak8">
    <w:name w:val="Znak Znak8"/>
    <w:locked/>
    <w:rsid w:val="000E736B"/>
    <w:rPr>
      <w:i/>
      <w:sz w:val="24"/>
      <w:lang w:val="pl-PL" w:eastAsia="pl-PL" w:bidi="ar-SA"/>
    </w:rPr>
  </w:style>
  <w:style w:type="paragraph" w:customStyle="1" w:styleId="Znak1ZnakZnakZnakZnakZnakZnakZnakZnakZnakZnakZnak">
    <w:name w:val="Znak1 Znak Znak Znak Znak Znak Znak Znak Znak Znak Znak Znak"/>
    <w:basedOn w:val="Normalny"/>
    <w:rsid w:val="00CE049D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ZnakZnak1">
    <w:name w:val="Znak Znak1"/>
    <w:semiHidden/>
    <w:locked/>
    <w:rsid w:val="007D4B1B"/>
    <w:rPr>
      <w:rFonts w:ascii="Arial" w:eastAsia="SimSun" w:hAnsi="Arial" w:cs="Mangal"/>
      <w:sz w:val="28"/>
      <w:szCs w:val="28"/>
      <w:lang w:val="pl-PL" w:eastAsia="ar-SA" w:bidi="ar-SA"/>
    </w:rPr>
  </w:style>
  <w:style w:type="character" w:customStyle="1" w:styleId="TekstkomentarzaZnak">
    <w:name w:val="Tekst komentarza Znak"/>
    <w:link w:val="Tekstkomentarza"/>
    <w:locked/>
    <w:rsid w:val="00785D93"/>
    <w:rPr>
      <w:rFonts w:ascii="Arial" w:hAnsi="Arial"/>
      <w:snapToGrid w:val="0"/>
      <w:lang w:val="pl-PL" w:eastAsia="pl-PL" w:bidi="ar-SA"/>
    </w:rPr>
  </w:style>
  <w:style w:type="character" w:customStyle="1" w:styleId="ZnakZnak6">
    <w:name w:val="Znak Znak6"/>
    <w:locked/>
    <w:rsid w:val="00785D93"/>
    <w:rPr>
      <w:rFonts w:ascii="Consolas" w:hAnsi="Consolas"/>
      <w:sz w:val="21"/>
      <w:szCs w:val="21"/>
      <w:lang w:val="pl-PL" w:eastAsia="pl-PL" w:bidi="ar-SA"/>
    </w:rPr>
  </w:style>
  <w:style w:type="paragraph" w:customStyle="1" w:styleId="msobodytextcxsppierwsze">
    <w:name w:val="msobodytextcxsppierwsze"/>
    <w:basedOn w:val="Normalny"/>
    <w:rsid w:val="00785D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msobodytextcxspdrugie">
    <w:name w:val="msobodytextcxspdrugie"/>
    <w:basedOn w:val="Normalny"/>
    <w:rsid w:val="00785D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msobodytextcxspnazwisko">
    <w:name w:val="msobodytextcxspnazwisko"/>
    <w:basedOn w:val="Normalny"/>
    <w:rsid w:val="00785D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msonormalcxsppierwsze">
    <w:name w:val="msonormalcxsppierwsze"/>
    <w:basedOn w:val="Normalny"/>
    <w:rsid w:val="00785D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msonormalcxspdrugie">
    <w:name w:val="msonormalcxspdrugie"/>
    <w:basedOn w:val="Normalny"/>
    <w:rsid w:val="00785D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FooterChar">
    <w:name w:val="Footer Char"/>
    <w:semiHidden/>
    <w:locked/>
    <w:rsid w:val="00C53497"/>
    <w:rPr>
      <w:rFonts w:ascii="Arial" w:hAnsi="Arial" w:cs="Arial"/>
      <w:lang w:val="pl-PL" w:eastAsia="pl-PL" w:bidi="ar-SA"/>
    </w:rPr>
  </w:style>
  <w:style w:type="character" w:customStyle="1" w:styleId="TytuZnak">
    <w:name w:val="Tytuł Znak"/>
    <w:link w:val="Tytu"/>
    <w:uiPriority w:val="99"/>
    <w:rsid w:val="00E33D77"/>
    <w:rPr>
      <w:sz w:val="32"/>
    </w:rPr>
  </w:style>
  <w:style w:type="paragraph" w:customStyle="1" w:styleId="Standard">
    <w:name w:val="Standard"/>
    <w:rsid w:val="00DC6F9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Bezodstpw1">
    <w:name w:val="Bez odstępów1"/>
    <w:rsid w:val="00DC6F9A"/>
    <w:rPr>
      <w:rFonts w:ascii="Calibri" w:hAnsi="Calibri"/>
      <w:sz w:val="22"/>
      <w:szCs w:val="22"/>
      <w:lang w:eastAsia="en-US"/>
    </w:rPr>
  </w:style>
  <w:style w:type="paragraph" w:customStyle="1" w:styleId="StylNagwek211ptPrzed18pt">
    <w:name w:val="Styl Nagłówek 2 + 11 pt Przed:  18 pt"/>
    <w:basedOn w:val="Nagwek2"/>
    <w:autoRedefine/>
    <w:rsid w:val="00196CE4"/>
    <w:pPr>
      <w:numPr>
        <w:ilvl w:val="1"/>
      </w:numPr>
      <w:tabs>
        <w:tab w:val="num" w:pos="567"/>
      </w:tabs>
      <w:spacing w:before="480" w:after="240"/>
      <w:ind w:left="567" w:hanging="567"/>
      <w:jc w:val="left"/>
    </w:pPr>
    <w:rPr>
      <w:rFonts w:ascii="Arial" w:hAnsi="Arial"/>
      <w:b/>
      <w:bCs/>
      <w:i/>
      <w:iCs/>
      <w:w w:val="100"/>
      <w:sz w:val="22"/>
      <w:szCs w:val="20"/>
    </w:rPr>
  </w:style>
  <w:style w:type="paragraph" w:customStyle="1" w:styleId="Styl2">
    <w:name w:val="Styl2"/>
    <w:basedOn w:val="Nagwek1"/>
    <w:autoRedefine/>
    <w:rsid w:val="00196CE4"/>
    <w:pPr>
      <w:spacing w:before="600" w:after="360"/>
      <w:jc w:val="left"/>
    </w:pPr>
    <w:rPr>
      <w:rFonts w:ascii="Arial" w:hAnsi="Arial" w:cs="Arial"/>
      <w:w w:val="100"/>
      <w:kern w:val="32"/>
      <w:sz w:val="28"/>
      <w:szCs w:val="22"/>
    </w:rPr>
  </w:style>
  <w:style w:type="character" w:customStyle="1" w:styleId="TekstpodstawowyZnak">
    <w:name w:val="Tekst podstawowy Znak"/>
    <w:link w:val="Tekstpodstawowy"/>
    <w:locked/>
    <w:rsid w:val="00196CE4"/>
    <w:rPr>
      <w:b/>
      <w:bCs/>
      <w:sz w:val="24"/>
    </w:rPr>
  </w:style>
  <w:style w:type="character" w:customStyle="1" w:styleId="Tekstpodstawowy2Znak">
    <w:name w:val="Tekst podstawowy 2 Znak"/>
    <w:link w:val="Tekstpodstawowy2"/>
    <w:locked/>
    <w:rsid w:val="00196CE4"/>
    <w:rPr>
      <w:sz w:val="24"/>
    </w:rPr>
  </w:style>
  <w:style w:type="table" w:customStyle="1" w:styleId="TableNormal1">
    <w:name w:val="Table Normal1"/>
    <w:semiHidden/>
    <w:rsid w:val="00196CE4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1">
    <w:name w:val="Tekst podstawowy1"/>
    <w:aliases w:val="Tekst Tomek"/>
    <w:basedOn w:val="Normalny"/>
    <w:rsid w:val="00196CE4"/>
    <w:pPr>
      <w:widowControl/>
      <w:autoSpaceDE/>
      <w:autoSpaceDN/>
      <w:adjustRightInd/>
      <w:spacing w:line="360" w:lineRule="auto"/>
      <w:jc w:val="both"/>
    </w:pPr>
    <w:rPr>
      <w:rFonts w:cs="Times New Roman"/>
      <w:b/>
      <w:bCs/>
    </w:rPr>
  </w:style>
  <w:style w:type="paragraph" w:customStyle="1" w:styleId="PlainText1">
    <w:name w:val="Plain Text1"/>
    <w:basedOn w:val="Normalny"/>
    <w:rsid w:val="00196CE4"/>
    <w:pPr>
      <w:widowControl/>
      <w:autoSpaceDE/>
      <w:autoSpaceDN/>
      <w:adjustRightInd/>
    </w:pPr>
    <w:rPr>
      <w:rFonts w:ascii="Courier New" w:hAnsi="Courier New" w:cs="Times New Roman"/>
    </w:rPr>
  </w:style>
  <w:style w:type="paragraph" w:customStyle="1" w:styleId="Normalny1">
    <w:name w:val="Normalny1"/>
    <w:aliases w:val="Standardowy1"/>
    <w:rsid w:val="00196CE4"/>
  </w:style>
  <w:style w:type="paragraph" w:customStyle="1" w:styleId="WW-Nagwekwykazurde">
    <w:name w:val="WW-Nagłówek wykazu źródeł"/>
    <w:basedOn w:val="Normalny"/>
    <w:next w:val="Normalny"/>
    <w:rsid w:val="00196CE4"/>
    <w:pPr>
      <w:widowControl/>
      <w:tabs>
        <w:tab w:val="left" w:pos="9000"/>
        <w:tab w:val="right" w:pos="9360"/>
      </w:tabs>
      <w:suppressAutoHyphens/>
      <w:autoSpaceDE/>
      <w:autoSpaceDN/>
      <w:adjustRightInd/>
      <w:jc w:val="both"/>
    </w:pPr>
    <w:rPr>
      <w:rFonts w:ascii="Times New Roman" w:hAnsi="Times New Roman" w:cs="Times New Roman"/>
      <w:sz w:val="24"/>
      <w:lang w:val="en-US" w:eastAsia="ar-SA"/>
    </w:rPr>
  </w:style>
  <w:style w:type="paragraph" w:customStyle="1" w:styleId="Document1">
    <w:name w:val="Document 1"/>
    <w:rsid w:val="00196CE4"/>
    <w:pPr>
      <w:keepNext/>
      <w:keepLines/>
      <w:suppressAutoHyphens/>
    </w:pPr>
    <w:rPr>
      <w:lang w:val="en-US" w:eastAsia="ar-SA"/>
    </w:rPr>
  </w:style>
  <w:style w:type="paragraph" w:customStyle="1" w:styleId="pktliterki">
    <w:name w:val="pkt literki"/>
    <w:basedOn w:val="Normalny"/>
    <w:rsid w:val="00196CE4"/>
    <w:pPr>
      <w:widowControl/>
      <w:numPr>
        <w:numId w:val="3"/>
      </w:numPr>
      <w:tabs>
        <w:tab w:val="left" w:pos="567"/>
      </w:tabs>
      <w:autoSpaceDE/>
      <w:autoSpaceDN/>
      <w:adjustRightInd/>
    </w:pPr>
    <w:rPr>
      <w:rFonts w:ascii="Times New Roman" w:hAnsi="Times New Roman" w:cs="Times New Roman"/>
      <w:noProof/>
      <w:sz w:val="24"/>
      <w:szCs w:val="24"/>
    </w:rPr>
  </w:style>
  <w:style w:type="paragraph" w:customStyle="1" w:styleId="Tekstpodstawowy210">
    <w:name w:val="Tekst podstawowy 21"/>
    <w:basedOn w:val="Normalny"/>
    <w:rsid w:val="00196CE4"/>
    <w:pPr>
      <w:widowControl/>
      <w:suppressAutoHyphens/>
      <w:autoSpaceDE/>
      <w:autoSpaceDN/>
      <w:adjustRightInd/>
      <w:spacing w:after="120" w:line="480" w:lineRule="auto"/>
    </w:pPr>
    <w:rPr>
      <w:sz w:val="24"/>
      <w:szCs w:val="24"/>
      <w:lang w:eastAsia="ar-SA"/>
    </w:rPr>
  </w:style>
  <w:style w:type="paragraph" w:customStyle="1" w:styleId="Nagwek21">
    <w:name w:val="Nagłówek 21"/>
    <w:basedOn w:val="Normalny"/>
    <w:rsid w:val="00196CE4"/>
    <w:pPr>
      <w:widowControl/>
      <w:suppressAutoHyphens/>
      <w:autoSpaceDE/>
      <w:autoSpaceDN/>
      <w:adjustRightInd/>
    </w:pPr>
    <w:rPr>
      <w:sz w:val="24"/>
      <w:szCs w:val="24"/>
      <w:lang w:eastAsia="ar-SA"/>
    </w:rPr>
  </w:style>
  <w:style w:type="paragraph" w:customStyle="1" w:styleId="Nagwek31">
    <w:name w:val="Nagłówek 31"/>
    <w:basedOn w:val="Normalny"/>
    <w:rsid w:val="00196CE4"/>
    <w:pPr>
      <w:widowControl/>
      <w:suppressAutoHyphens/>
      <w:autoSpaceDE/>
      <w:autoSpaceDN/>
      <w:adjustRightInd/>
    </w:pPr>
    <w:rPr>
      <w:sz w:val="24"/>
      <w:szCs w:val="24"/>
      <w:lang w:eastAsia="ar-SA"/>
    </w:rPr>
  </w:style>
  <w:style w:type="paragraph" w:customStyle="1" w:styleId="ramka-txt">
    <w:name w:val="ramka-txt"/>
    <w:basedOn w:val="Normalny"/>
    <w:rsid w:val="00196CE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ramka-txtc1">
    <w:name w:val="ramka-txt c1"/>
    <w:basedOn w:val="Normalny"/>
    <w:rsid w:val="00196CE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ramka-txtc2">
    <w:name w:val="ramka-txt c2"/>
    <w:basedOn w:val="Normalny"/>
    <w:rsid w:val="00196CE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ZnakZnak7">
    <w:name w:val="Znak Znak7"/>
    <w:rsid w:val="00196CE4"/>
    <w:rPr>
      <w:lang w:val="pl-PL" w:eastAsia="pl-PL" w:bidi="ar-SA"/>
    </w:rPr>
  </w:style>
  <w:style w:type="paragraph" w:styleId="Lista2">
    <w:name w:val="List 2"/>
    <w:basedOn w:val="Normalny"/>
    <w:rsid w:val="00196CE4"/>
    <w:pPr>
      <w:widowControl/>
      <w:autoSpaceDE/>
      <w:autoSpaceDN/>
      <w:adjustRightInd/>
      <w:ind w:left="566" w:hanging="283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Style1">
    <w:name w:val="Style1"/>
    <w:basedOn w:val="Normalny"/>
    <w:uiPriority w:val="99"/>
    <w:rsid w:val="00961F4F"/>
    <w:pPr>
      <w:spacing w:line="230" w:lineRule="exact"/>
      <w:ind w:hanging="317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1">
    <w:name w:val="Font Style11"/>
    <w:uiPriority w:val="99"/>
    <w:rsid w:val="00961F4F"/>
    <w:rPr>
      <w:rFonts w:ascii="Times New Roman" w:hAnsi="Times New Roman" w:cs="Times New Roman"/>
      <w:sz w:val="18"/>
      <w:szCs w:val="18"/>
    </w:rPr>
  </w:style>
  <w:style w:type="character" w:customStyle="1" w:styleId="FontStyle13">
    <w:name w:val="Font Style13"/>
    <w:uiPriority w:val="99"/>
    <w:rsid w:val="00961F4F"/>
    <w:rPr>
      <w:rFonts w:ascii="Arial Narrow" w:hAnsi="Arial Narrow" w:cs="Arial Narrow"/>
      <w:i/>
      <w:iCs/>
      <w:sz w:val="16"/>
      <w:szCs w:val="16"/>
    </w:rPr>
  </w:style>
  <w:style w:type="character" w:customStyle="1" w:styleId="FontStyle14">
    <w:name w:val="Font Style14"/>
    <w:uiPriority w:val="99"/>
    <w:rsid w:val="00961F4F"/>
    <w:rPr>
      <w:rFonts w:ascii="Times New Roman" w:hAnsi="Times New Roman" w:cs="Times New Roman"/>
      <w:b/>
      <w:bCs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4167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uiPriority w:val="9"/>
    <w:rsid w:val="003423BC"/>
    <w:rPr>
      <w:b/>
      <w:bCs/>
      <w:w w:val="102"/>
      <w:sz w:val="24"/>
      <w:szCs w:val="25"/>
    </w:rPr>
  </w:style>
  <w:style w:type="character" w:customStyle="1" w:styleId="Nagwek2Znak">
    <w:name w:val="Nagłówek 2 Znak"/>
    <w:link w:val="Nagwek2"/>
    <w:uiPriority w:val="9"/>
    <w:rsid w:val="003423BC"/>
    <w:rPr>
      <w:w w:val="93"/>
      <w:sz w:val="24"/>
      <w:szCs w:val="19"/>
    </w:rPr>
  </w:style>
  <w:style w:type="character" w:customStyle="1" w:styleId="Nagwek3Znak">
    <w:name w:val="Nagłówek 3 Znak"/>
    <w:link w:val="Nagwek3"/>
    <w:uiPriority w:val="9"/>
    <w:rsid w:val="003423BC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rsid w:val="003423BC"/>
    <w:rPr>
      <w:b/>
      <w:bCs/>
      <w:sz w:val="24"/>
    </w:rPr>
  </w:style>
  <w:style w:type="character" w:customStyle="1" w:styleId="Nagwek5Znak">
    <w:name w:val="Nagłówek 5 Znak"/>
    <w:link w:val="Nagwek5"/>
    <w:uiPriority w:val="9"/>
    <w:rsid w:val="003423BC"/>
    <w:rPr>
      <w:sz w:val="24"/>
      <w:lang w:val="de-DE"/>
    </w:rPr>
  </w:style>
  <w:style w:type="character" w:customStyle="1" w:styleId="Nagwek6Znak">
    <w:name w:val="Nagłówek 6 Znak"/>
    <w:link w:val="Nagwek6"/>
    <w:uiPriority w:val="9"/>
    <w:rsid w:val="003423BC"/>
    <w:rPr>
      <w:b/>
      <w:bCs/>
      <w:sz w:val="24"/>
      <w:u w:val="single"/>
    </w:rPr>
  </w:style>
  <w:style w:type="character" w:customStyle="1" w:styleId="Nagwek7Znak">
    <w:name w:val="Nagłówek 7 Znak"/>
    <w:link w:val="Nagwek7"/>
    <w:uiPriority w:val="9"/>
    <w:rsid w:val="003423BC"/>
    <w:rPr>
      <w:sz w:val="24"/>
    </w:rPr>
  </w:style>
  <w:style w:type="character" w:customStyle="1" w:styleId="Nagwek8Znak">
    <w:name w:val="Nagłówek 8 Znak"/>
    <w:link w:val="Nagwek8"/>
    <w:uiPriority w:val="9"/>
    <w:rsid w:val="003423BC"/>
    <w:rPr>
      <w:b/>
      <w:bCs/>
      <w:spacing w:val="-7"/>
      <w:sz w:val="24"/>
      <w:lang w:val="de-DE"/>
    </w:rPr>
  </w:style>
  <w:style w:type="character" w:customStyle="1" w:styleId="Nagwek9Znak">
    <w:name w:val="Nagłówek 9 Znak"/>
    <w:link w:val="Nagwek9"/>
    <w:uiPriority w:val="9"/>
    <w:rsid w:val="003423BC"/>
    <w:rPr>
      <w:sz w:val="24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423BC"/>
    <w:pPr>
      <w:spacing w:after="60"/>
      <w:jc w:val="center"/>
      <w:outlineLvl w:val="1"/>
    </w:pPr>
    <w:rPr>
      <w:rFonts w:ascii="Cambria" w:hAnsi="Cambria" w:cs="Times New Roman"/>
      <w:sz w:val="24"/>
      <w:szCs w:val="24"/>
      <w:lang w:eastAsia="en-US"/>
    </w:rPr>
  </w:style>
  <w:style w:type="character" w:customStyle="1" w:styleId="PodtytuZnak">
    <w:name w:val="Podtytuł Znak"/>
    <w:link w:val="Podtytu"/>
    <w:uiPriority w:val="11"/>
    <w:rsid w:val="003423BC"/>
    <w:rPr>
      <w:rFonts w:ascii="Cambria" w:hAnsi="Cambria"/>
      <w:sz w:val="24"/>
      <w:szCs w:val="24"/>
      <w:lang w:eastAsia="en-US"/>
    </w:rPr>
  </w:style>
  <w:style w:type="character" w:styleId="Uwydatnienie">
    <w:name w:val="Emphasis"/>
    <w:uiPriority w:val="20"/>
    <w:qFormat/>
    <w:rsid w:val="003423BC"/>
    <w:rPr>
      <w:i/>
      <w:iCs/>
    </w:rPr>
  </w:style>
  <w:style w:type="paragraph" w:styleId="Cytat">
    <w:name w:val="Quote"/>
    <w:basedOn w:val="Normalny"/>
    <w:next w:val="Normalny"/>
    <w:link w:val="CytatZnak"/>
    <w:uiPriority w:val="29"/>
    <w:qFormat/>
    <w:rsid w:val="003423BC"/>
    <w:rPr>
      <w:rFonts w:ascii="Times New Roman" w:eastAsia="Calibri" w:hAnsi="Times New Roman" w:cs="Times New Roman"/>
      <w:i/>
      <w:iCs/>
      <w:color w:val="000000"/>
      <w:sz w:val="24"/>
      <w:szCs w:val="22"/>
      <w:lang w:eastAsia="en-US"/>
    </w:rPr>
  </w:style>
  <w:style w:type="character" w:customStyle="1" w:styleId="CytatZnak">
    <w:name w:val="Cytat Znak"/>
    <w:link w:val="Cytat"/>
    <w:uiPriority w:val="29"/>
    <w:rsid w:val="003423BC"/>
    <w:rPr>
      <w:rFonts w:eastAsia="Calibri"/>
      <w:i/>
      <w:iCs/>
      <w:color w:val="000000"/>
      <w:sz w:val="24"/>
      <w:szCs w:val="22"/>
      <w:lang w:eastAsia="en-US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423BC"/>
    <w:pPr>
      <w:pBdr>
        <w:bottom w:val="single" w:sz="4" w:space="4" w:color="4F81BD"/>
      </w:pBdr>
      <w:spacing w:before="200" w:after="280"/>
      <w:ind w:left="936" w:right="936"/>
    </w:pPr>
    <w:rPr>
      <w:rFonts w:ascii="Times New Roman" w:eastAsia="Calibri" w:hAnsi="Times New Roman" w:cs="Times New Roman"/>
      <w:b/>
      <w:bCs/>
      <w:i/>
      <w:iCs/>
      <w:color w:val="4F81BD"/>
      <w:sz w:val="24"/>
      <w:szCs w:val="22"/>
      <w:lang w:eastAsia="en-US"/>
    </w:rPr>
  </w:style>
  <w:style w:type="character" w:customStyle="1" w:styleId="CytatintensywnyZnak">
    <w:name w:val="Cytat intensywny Znak"/>
    <w:link w:val="Cytatintensywny"/>
    <w:uiPriority w:val="30"/>
    <w:rsid w:val="003423BC"/>
    <w:rPr>
      <w:rFonts w:eastAsia="Calibri"/>
      <w:b/>
      <w:bCs/>
      <w:i/>
      <w:iCs/>
      <w:color w:val="4F81BD"/>
      <w:sz w:val="24"/>
      <w:szCs w:val="22"/>
      <w:lang w:eastAsia="en-US"/>
    </w:rPr>
  </w:style>
  <w:style w:type="character" w:styleId="Wyrnieniedelikatne">
    <w:name w:val="Subtle Emphasis"/>
    <w:uiPriority w:val="19"/>
    <w:qFormat/>
    <w:rsid w:val="003423BC"/>
    <w:rPr>
      <w:i/>
      <w:iCs/>
      <w:color w:val="808080"/>
    </w:rPr>
  </w:style>
  <w:style w:type="character" w:styleId="Wyrnienieintensywne">
    <w:name w:val="Intense Emphasis"/>
    <w:uiPriority w:val="21"/>
    <w:qFormat/>
    <w:rsid w:val="003423BC"/>
    <w:rPr>
      <w:b/>
      <w:bCs/>
      <w:i/>
      <w:iCs/>
      <w:color w:val="4F81BD"/>
    </w:rPr>
  </w:style>
  <w:style w:type="character" w:styleId="Odwoaniedelikatne">
    <w:name w:val="Subtle Reference"/>
    <w:uiPriority w:val="31"/>
    <w:qFormat/>
    <w:rsid w:val="003423BC"/>
    <w:rPr>
      <w:smallCaps/>
      <w:color w:val="C0504D"/>
      <w:u w:val="single"/>
    </w:rPr>
  </w:style>
  <w:style w:type="character" w:styleId="Odwoanieintensywne">
    <w:name w:val="Intense Reference"/>
    <w:uiPriority w:val="32"/>
    <w:qFormat/>
    <w:rsid w:val="003423BC"/>
    <w:rPr>
      <w:b/>
      <w:bCs/>
      <w:smallCaps/>
      <w:color w:val="C0504D"/>
      <w:spacing w:val="5"/>
      <w:u w:val="single"/>
    </w:rPr>
  </w:style>
  <w:style w:type="character" w:styleId="Tytuksiki">
    <w:name w:val="Book Title"/>
    <w:uiPriority w:val="33"/>
    <w:qFormat/>
    <w:rsid w:val="003423BC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qFormat/>
    <w:rsid w:val="003423BC"/>
    <w:pPr>
      <w:spacing w:before="240" w:after="60"/>
      <w:jc w:val="left"/>
      <w:outlineLvl w:val="9"/>
    </w:pPr>
    <w:rPr>
      <w:rFonts w:ascii="Cambria" w:hAnsi="Cambria"/>
      <w:w w:val="100"/>
      <w:kern w:val="32"/>
      <w:sz w:val="32"/>
      <w:szCs w:val="32"/>
      <w:lang w:eastAsia="en-US"/>
    </w:rPr>
  </w:style>
  <w:style w:type="character" w:customStyle="1" w:styleId="TekstpodstawowywcityZnak">
    <w:name w:val="Tekst podstawowy wcięty Znak"/>
    <w:link w:val="Tekstpodstawowywcity"/>
    <w:rsid w:val="003423BC"/>
    <w:rPr>
      <w:sz w:val="24"/>
    </w:rPr>
  </w:style>
  <w:style w:type="character" w:customStyle="1" w:styleId="Tekstpodstawowywcity2Znak">
    <w:name w:val="Tekst podstawowy wcięty 2 Znak"/>
    <w:link w:val="Tekstpodstawowywcity2"/>
    <w:rsid w:val="003423BC"/>
    <w:rPr>
      <w:sz w:val="24"/>
    </w:rPr>
  </w:style>
  <w:style w:type="character" w:customStyle="1" w:styleId="MapadokumentuZnak">
    <w:name w:val="Mapa dokumentu Znak"/>
    <w:link w:val="Mapadokumentu1"/>
    <w:semiHidden/>
    <w:rsid w:val="003423BC"/>
    <w:rPr>
      <w:rFonts w:ascii="Tahoma" w:hAnsi="Tahoma" w:cs="Tahoma"/>
      <w:shd w:val="clear" w:color="auto" w:fill="000080"/>
    </w:rPr>
  </w:style>
  <w:style w:type="character" w:customStyle="1" w:styleId="TekstprzypisudolnegoZnak">
    <w:name w:val="Tekst przypisu dolnego Znak"/>
    <w:link w:val="Tekstprzypisudolnego"/>
    <w:semiHidden/>
    <w:rsid w:val="003423BC"/>
    <w:rPr>
      <w:rFonts w:ascii="Arial" w:hAnsi="Arial" w:cs="Arial"/>
    </w:rPr>
  </w:style>
  <w:style w:type="character" w:customStyle="1" w:styleId="Tekstpodstawowywcity3Znak">
    <w:name w:val="Tekst podstawowy wcięty 3 Znak"/>
    <w:link w:val="Tekstpodstawowywcity3"/>
    <w:rsid w:val="003423BC"/>
    <w:rPr>
      <w:w w:val="95"/>
      <w:sz w:val="24"/>
      <w:szCs w:val="19"/>
    </w:rPr>
  </w:style>
  <w:style w:type="character" w:customStyle="1" w:styleId="TekstprzypisukocowegoZnak">
    <w:name w:val="Tekst przypisu końcowego Znak"/>
    <w:link w:val="Tekstprzypisukocowego"/>
    <w:semiHidden/>
    <w:rsid w:val="003423BC"/>
    <w:rPr>
      <w:rFonts w:ascii="Arial" w:hAnsi="Arial" w:cs="Arial"/>
    </w:rPr>
  </w:style>
  <w:style w:type="character" w:customStyle="1" w:styleId="TematkomentarzaZnak">
    <w:name w:val="Temat komentarza Znak"/>
    <w:link w:val="Tematkomentarza"/>
    <w:semiHidden/>
    <w:rsid w:val="003423BC"/>
    <w:rPr>
      <w:rFonts w:ascii="Arial" w:hAnsi="Arial" w:cs="Arial"/>
      <w:b/>
      <w:bCs/>
    </w:rPr>
  </w:style>
  <w:style w:type="paragraph" w:styleId="Poprawka">
    <w:name w:val="Revision"/>
    <w:hidden/>
    <w:uiPriority w:val="99"/>
    <w:semiHidden/>
    <w:rsid w:val="003423BC"/>
    <w:rPr>
      <w:rFonts w:ascii="Arial" w:hAnsi="Arial" w:cs="Arial"/>
    </w:rPr>
  </w:style>
  <w:style w:type="paragraph" w:customStyle="1" w:styleId="Tabela">
    <w:name w:val="Tabela"/>
    <w:basedOn w:val="Normalny"/>
    <w:rsid w:val="00BC0445"/>
    <w:pPr>
      <w:widowControl/>
      <w:autoSpaceDE/>
      <w:autoSpaceDN/>
      <w:adjustRightInd/>
      <w:spacing w:line="264" w:lineRule="auto"/>
      <w:jc w:val="both"/>
    </w:pPr>
    <w:rPr>
      <w:rFonts w:ascii="Tahoma" w:eastAsia="Batang" w:hAnsi="Tahoma" w:cs="Times New Roman"/>
      <w:bCs/>
      <w:sz w:val="24"/>
      <w:szCs w:val="24"/>
    </w:rPr>
  </w:style>
  <w:style w:type="paragraph" w:customStyle="1" w:styleId="tabulka">
    <w:name w:val="tabulka"/>
    <w:basedOn w:val="Normalny"/>
    <w:rsid w:val="00155234"/>
    <w:pPr>
      <w:autoSpaceDE/>
      <w:autoSpaceDN/>
      <w:adjustRightInd/>
      <w:spacing w:before="120" w:line="240" w:lineRule="exact"/>
      <w:jc w:val="center"/>
    </w:pPr>
    <w:rPr>
      <w:rFonts w:cs="Times New Roman"/>
      <w:lang w:val="cs-CZ" w:eastAsia="en-US"/>
    </w:rPr>
  </w:style>
  <w:style w:type="character" w:customStyle="1" w:styleId="akapitdomyslny1">
    <w:name w:val="akapitdomyslny1"/>
    <w:basedOn w:val="Domylnaczcionkaakapitu"/>
    <w:rsid w:val="002952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1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28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57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6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78704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12" w:color="E5E5E5"/>
                      </w:divBdr>
                    </w:div>
                  </w:divsChild>
                </w:div>
              </w:divsChild>
            </w:div>
          </w:divsChild>
        </w:div>
      </w:divsChild>
    </w:div>
    <w:div w:id="1676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1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60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3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1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3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4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1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282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Oczyszczalnia Brusy - etap I</vt:lpstr>
    </vt:vector>
  </TitlesOfParts>
  <Company>Microsoft</Company>
  <LinksUpToDate>false</LinksUpToDate>
  <CharactersWithSpaces>1972</CharactersWithSpaces>
  <SharedDoc>false</SharedDoc>
  <HLinks>
    <vt:vector size="6" baseType="variant">
      <vt:variant>
        <vt:i4>3801173</vt:i4>
      </vt:variant>
      <vt:variant>
        <vt:i4>-1</vt:i4>
      </vt:variant>
      <vt:variant>
        <vt:i4>2053</vt:i4>
      </vt:variant>
      <vt:variant>
        <vt:i4>1</vt:i4>
      </vt:variant>
      <vt:variant>
        <vt:lpwstr>http://www.turystyka.wzp.pl/sites/default/files/styles/atrykul-small/public/logo_duze.jpg?itok=bc96ahln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Oczyszczalnia Brusy - etap I</dc:title>
  <dc:creator>Aldona Górnowicz</dc:creator>
  <cp:lastModifiedBy>Szymon Sitański</cp:lastModifiedBy>
  <cp:revision>6</cp:revision>
  <cp:lastPrinted>2018-07-02T12:26:00Z</cp:lastPrinted>
  <dcterms:created xsi:type="dcterms:W3CDTF">2020-07-10T06:09:00Z</dcterms:created>
  <dcterms:modified xsi:type="dcterms:W3CDTF">2020-07-17T09:56:00Z</dcterms:modified>
</cp:coreProperties>
</file>