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80164" w14:textId="77777777" w:rsidR="006B14BE" w:rsidRDefault="006B14BE" w:rsidP="009F48A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Hlk495564041"/>
      <w:bookmarkStart w:id="1" w:name="_Toc187211872"/>
      <w:bookmarkStart w:id="2" w:name="_Toc187213142"/>
      <w:bookmarkStart w:id="3" w:name="_Toc187213549"/>
    </w:p>
    <w:p w14:paraId="766A2237" w14:textId="77777777" w:rsidR="00041C46" w:rsidRPr="009F48AE" w:rsidRDefault="0019786B" w:rsidP="009F48A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1 </w:t>
      </w:r>
    </w:p>
    <w:bookmarkEnd w:id="0"/>
    <w:p w14:paraId="60AF9D93" w14:textId="77777777" w:rsidR="00AD3C5E" w:rsidRPr="00B20B9D" w:rsidRDefault="00041C46" w:rsidP="00B20B9D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98478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9786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3C5E" w:rsidRPr="00135BF1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AD3C5E" w:rsidRPr="00135BF1">
        <w:rPr>
          <w:rFonts w:ascii="Times New Roman" w:hAnsi="Times New Roman" w:cs="Times New Roman"/>
          <w:sz w:val="24"/>
          <w:szCs w:val="24"/>
        </w:rPr>
        <w:t>(miejscowość, data)</w:t>
      </w:r>
    </w:p>
    <w:bookmarkEnd w:id="1"/>
    <w:bookmarkEnd w:id="2"/>
    <w:bookmarkEnd w:id="3"/>
    <w:p w14:paraId="4C3D0B82" w14:textId="77777777" w:rsidR="00AD3C5E" w:rsidRPr="00135BF1" w:rsidRDefault="00AD3C5E" w:rsidP="001C308A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="00984787">
        <w:rPr>
          <w:rFonts w:ascii="Times New Roman" w:hAnsi="Times New Roman" w:cs="Times New Roman"/>
          <w:sz w:val="24"/>
          <w:szCs w:val="24"/>
        </w:rPr>
        <w:t>....</w:t>
      </w:r>
    </w:p>
    <w:p w14:paraId="5CEF64C6" w14:textId="77777777" w:rsidR="00041C46" w:rsidRPr="00CA0925" w:rsidRDefault="00AD3C5E" w:rsidP="00CA0925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(</w:t>
      </w:r>
      <w:r w:rsidRPr="00135BF1">
        <w:rPr>
          <w:rFonts w:ascii="Times New Roman" w:hAnsi="Times New Roman" w:cs="Times New Roman"/>
          <w:iCs/>
          <w:sz w:val="24"/>
          <w:szCs w:val="24"/>
        </w:rPr>
        <w:t>pieczęć adresowa firmy wykonawcy</w:t>
      </w:r>
      <w:r w:rsidRPr="00135BF1">
        <w:rPr>
          <w:rFonts w:ascii="Times New Roman" w:hAnsi="Times New Roman" w:cs="Times New Roman"/>
          <w:sz w:val="24"/>
          <w:szCs w:val="24"/>
        </w:rPr>
        <w:t>)</w:t>
      </w:r>
    </w:p>
    <w:p w14:paraId="66F9E502" w14:textId="77777777" w:rsidR="005262E6" w:rsidRDefault="005262E6" w:rsidP="00984787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1BD358D8" w14:textId="77777777" w:rsidR="00041C46" w:rsidRPr="00CA0925" w:rsidRDefault="00041C46" w:rsidP="00CA0925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41C46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14:paraId="16040527" w14:textId="77777777" w:rsidR="00126A0A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E0227">
        <w:rPr>
          <w:rFonts w:ascii="Times New Roman" w:hAnsi="Times New Roman" w:cs="Times New Roman"/>
          <w:b/>
          <w:sz w:val="24"/>
          <w:szCs w:val="24"/>
        </w:rPr>
        <w:t xml:space="preserve">Gmina </w:t>
      </w:r>
      <w:r w:rsidR="00412512">
        <w:rPr>
          <w:rFonts w:ascii="Times New Roman" w:hAnsi="Times New Roman" w:cs="Times New Roman"/>
          <w:b/>
          <w:sz w:val="24"/>
          <w:szCs w:val="24"/>
        </w:rPr>
        <w:t>Radowo Małe</w:t>
      </w:r>
      <w:r w:rsidR="003E02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4662DD" w14:textId="77777777" w:rsidR="00E411AF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12512">
        <w:rPr>
          <w:rFonts w:ascii="Times New Roman" w:hAnsi="Times New Roman" w:cs="Times New Roman"/>
          <w:b/>
          <w:sz w:val="24"/>
          <w:szCs w:val="24"/>
        </w:rPr>
        <w:t>Radowo Małe 21</w:t>
      </w:r>
    </w:p>
    <w:p w14:paraId="2E4B8CE1" w14:textId="77777777" w:rsidR="00E411AF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7</w:t>
      </w:r>
      <w:r w:rsidR="00412512">
        <w:rPr>
          <w:rFonts w:ascii="Times New Roman" w:hAnsi="Times New Roman" w:cs="Times New Roman"/>
          <w:b/>
          <w:sz w:val="24"/>
          <w:szCs w:val="24"/>
        </w:rPr>
        <w:t>2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-</w:t>
      </w:r>
      <w:r w:rsidR="00412512">
        <w:rPr>
          <w:rFonts w:ascii="Times New Roman" w:hAnsi="Times New Roman" w:cs="Times New Roman"/>
          <w:b/>
          <w:sz w:val="24"/>
          <w:szCs w:val="24"/>
        </w:rPr>
        <w:t>3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1</w:t>
      </w:r>
      <w:r w:rsidR="00412512">
        <w:rPr>
          <w:rFonts w:ascii="Times New Roman" w:hAnsi="Times New Roman" w:cs="Times New Roman"/>
          <w:b/>
          <w:sz w:val="24"/>
          <w:szCs w:val="24"/>
        </w:rPr>
        <w:t>4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2512">
        <w:rPr>
          <w:rFonts w:ascii="Times New Roman" w:hAnsi="Times New Roman" w:cs="Times New Roman"/>
          <w:b/>
          <w:sz w:val="24"/>
          <w:szCs w:val="24"/>
        </w:rPr>
        <w:t>Radowo Małe</w:t>
      </w:r>
    </w:p>
    <w:p w14:paraId="2368705A" w14:textId="77777777" w:rsidR="00AD4662" w:rsidRPr="00135BF1" w:rsidRDefault="00AD4662" w:rsidP="00AD4662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14:paraId="78AAF3A6" w14:textId="77777777" w:rsidR="00E4770C" w:rsidRPr="00E4770C" w:rsidRDefault="00E4770C" w:rsidP="00E4770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Nazwa i siedziba Wykonawcy…………………………………….……………………………………..</w:t>
      </w:r>
    </w:p>
    <w:p w14:paraId="51522808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7D69724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…………………………………………..……………………………………………..…………………</w:t>
      </w:r>
    </w:p>
    <w:p w14:paraId="5E7130EB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76E9657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NIP ……………………</w:t>
      </w:r>
      <w:r w:rsidR="00415632">
        <w:rPr>
          <w:rFonts w:ascii="Times New Roman" w:hAnsi="Times New Roman" w:cs="Times New Roman"/>
          <w:sz w:val="22"/>
          <w:szCs w:val="22"/>
        </w:rPr>
        <w:t>……………..</w:t>
      </w:r>
      <w:r w:rsidRPr="00E4770C">
        <w:rPr>
          <w:rFonts w:ascii="Times New Roman" w:hAnsi="Times New Roman" w:cs="Times New Roman"/>
          <w:sz w:val="22"/>
          <w:szCs w:val="22"/>
        </w:rPr>
        <w:t>………        REGON  ……………</w:t>
      </w:r>
      <w:r w:rsidR="00415632">
        <w:rPr>
          <w:rFonts w:ascii="Times New Roman" w:hAnsi="Times New Roman" w:cs="Times New Roman"/>
          <w:sz w:val="22"/>
          <w:szCs w:val="22"/>
        </w:rPr>
        <w:t>………….</w:t>
      </w:r>
      <w:r w:rsidRPr="00E4770C">
        <w:rPr>
          <w:rFonts w:ascii="Times New Roman" w:hAnsi="Times New Roman" w:cs="Times New Roman"/>
          <w:sz w:val="22"/>
          <w:szCs w:val="22"/>
        </w:rPr>
        <w:t>………………….</w:t>
      </w:r>
    </w:p>
    <w:p w14:paraId="288A61D2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FD78370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 xml:space="preserve">telefon …………………… fax ……….………………. e-mail ……………………@………..……… </w:t>
      </w:r>
    </w:p>
    <w:p w14:paraId="69DA4AD5" w14:textId="77777777" w:rsidR="00E4770C" w:rsidRPr="00E4770C" w:rsidRDefault="00E4770C" w:rsidP="00AD4662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14:paraId="7675C3D6" w14:textId="77777777" w:rsidR="00BF16A5" w:rsidRDefault="00126A0A" w:rsidP="00BF16A5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Odpowiadając na </w:t>
      </w:r>
      <w:r w:rsidR="00F721F2">
        <w:rPr>
          <w:rFonts w:ascii="Times New Roman" w:hAnsi="Times New Roman" w:cs="Times New Roman"/>
          <w:sz w:val="22"/>
          <w:szCs w:val="24"/>
        </w:rPr>
        <w:t>zapytanie ofertowe</w:t>
      </w:r>
      <w:r w:rsidRPr="00135BF1">
        <w:rPr>
          <w:rFonts w:ascii="Times New Roman" w:hAnsi="Times New Roman" w:cs="Times New Roman"/>
          <w:sz w:val="22"/>
          <w:szCs w:val="24"/>
        </w:rPr>
        <w:t xml:space="preserve">, </w:t>
      </w:r>
      <w:r w:rsidR="00F721F2">
        <w:rPr>
          <w:rFonts w:ascii="Times New Roman" w:hAnsi="Times New Roman" w:cs="Times New Roman"/>
          <w:sz w:val="22"/>
          <w:szCs w:val="24"/>
        </w:rPr>
        <w:t>z</w:t>
      </w:r>
      <w:r w:rsidRPr="00135BF1">
        <w:rPr>
          <w:rFonts w:ascii="Times New Roman" w:hAnsi="Times New Roman" w:cs="Times New Roman"/>
          <w:sz w:val="22"/>
          <w:szCs w:val="24"/>
        </w:rPr>
        <w:t xml:space="preserve"> dni</w:t>
      </w:r>
      <w:r w:rsidR="00F721F2">
        <w:rPr>
          <w:rFonts w:ascii="Times New Roman" w:hAnsi="Times New Roman" w:cs="Times New Roman"/>
          <w:sz w:val="22"/>
          <w:szCs w:val="24"/>
        </w:rPr>
        <w:t>a</w:t>
      </w:r>
      <w:r w:rsidRPr="00135BF1">
        <w:rPr>
          <w:rFonts w:ascii="Times New Roman" w:hAnsi="Times New Roman" w:cs="Times New Roman"/>
          <w:sz w:val="22"/>
          <w:szCs w:val="24"/>
        </w:rPr>
        <w:t xml:space="preserve"> </w:t>
      </w:r>
      <w:r w:rsidR="009F48AE">
        <w:rPr>
          <w:rFonts w:ascii="Times New Roman" w:hAnsi="Times New Roman" w:cs="Times New Roman"/>
          <w:sz w:val="22"/>
          <w:szCs w:val="24"/>
        </w:rPr>
        <w:t>…………….</w:t>
      </w:r>
      <w:r w:rsidR="00412512">
        <w:rPr>
          <w:rFonts w:ascii="Times New Roman" w:hAnsi="Times New Roman" w:cs="Times New Roman"/>
          <w:sz w:val="22"/>
          <w:szCs w:val="24"/>
        </w:rPr>
        <w:t xml:space="preserve"> </w:t>
      </w:r>
      <w:r w:rsidRPr="00135BF1">
        <w:rPr>
          <w:rFonts w:ascii="Times New Roman" w:hAnsi="Times New Roman" w:cs="Times New Roman"/>
          <w:sz w:val="22"/>
          <w:szCs w:val="24"/>
        </w:rPr>
        <w:t xml:space="preserve">zgodnie z przepisami ustawy </w:t>
      </w:r>
      <w:r w:rsidR="00EA4E1E">
        <w:rPr>
          <w:rFonts w:ascii="Times New Roman" w:hAnsi="Times New Roman" w:cs="Times New Roman"/>
          <w:sz w:val="22"/>
          <w:szCs w:val="24"/>
        </w:rPr>
        <w:br/>
      </w:r>
      <w:r w:rsidRPr="00135BF1">
        <w:rPr>
          <w:rFonts w:ascii="Times New Roman" w:hAnsi="Times New Roman" w:cs="Times New Roman"/>
          <w:sz w:val="22"/>
          <w:szCs w:val="24"/>
        </w:rPr>
        <w:t xml:space="preserve">z 29 stycznia 2004 r. – Prawo zamówień publicznych </w:t>
      </w:r>
      <w:r w:rsidR="00F04871" w:rsidRPr="00F04871">
        <w:rPr>
          <w:rFonts w:ascii="Times New Roman" w:hAnsi="Times New Roman" w:cs="Times New Roman"/>
          <w:lang w:eastAsia="ar-SA"/>
        </w:rPr>
        <w:t>(</w:t>
      </w:r>
      <w:proofErr w:type="spellStart"/>
      <w:r w:rsidR="00F04871" w:rsidRPr="00F04871">
        <w:rPr>
          <w:rFonts w:ascii="Times New Roman" w:hAnsi="Times New Roman" w:cs="Times New Roman"/>
          <w:lang w:eastAsia="ar-SA"/>
        </w:rPr>
        <w:t>t.j</w:t>
      </w:r>
      <w:proofErr w:type="spellEnd"/>
      <w:r w:rsidR="00F04871" w:rsidRPr="00F04871">
        <w:rPr>
          <w:rFonts w:ascii="Times New Roman" w:hAnsi="Times New Roman" w:cs="Times New Roman"/>
          <w:lang w:eastAsia="ar-SA"/>
        </w:rPr>
        <w:t xml:space="preserve">. Dz. U. z 2019 r., poz. 1843) </w:t>
      </w:r>
      <w:r w:rsidR="00EA4E1E">
        <w:rPr>
          <w:rFonts w:ascii="Times New Roman" w:hAnsi="Times New Roman" w:cs="Times New Roman"/>
          <w:sz w:val="22"/>
          <w:szCs w:val="24"/>
        </w:rPr>
        <w:t xml:space="preserve">na </w:t>
      </w:r>
      <w:r w:rsidR="00BF16A5">
        <w:rPr>
          <w:rFonts w:ascii="Times New Roman" w:hAnsi="Times New Roman" w:cs="Times New Roman"/>
          <w:sz w:val="22"/>
          <w:szCs w:val="24"/>
        </w:rPr>
        <w:t>wykonanie zamówienia pn.</w:t>
      </w:r>
    </w:p>
    <w:p w14:paraId="1EE6EF9E" w14:textId="77777777" w:rsidR="00415632" w:rsidRPr="00415632" w:rsidRDefault="00251D6C" w:rsidP="00415632">
      <w:pPr>
        <w:spacing w:line="276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Hlk488733659"/>
      <w:r>
        <w:rPr>
          <w:rFonts w:ascii="Times New Roman" w:hAnsi="Times New Roman" w:cs="Times New Roman"/>
          <w:sz w:val="24"/>
          <w:szCs w:val="24"/>
        </w:rPr>
        <w:br/>
      </w:r>
      <w:r w:rsidRPr="00415632">
        <w:rPr>
          <w:rFonts w:ascii="Times New Roman" w:hAnsi="Times New Roman" w:cs="Times New Roman"/>
          <w:b/>
          <w:sz w:val="24"/>
          <w:szCs w:val="24"/>
        </w:rPr>
        <w:t>„</w:t>
      </w:r>
      <w:bookmarkEnd w:id="4"/>
      <w:r w:rsidR="00525EAE">
        <w:rPr>
          <w:rFonts w:ascii="Times New Roman" w:hAnsi="Times New Roman" w:cs="Times New Roman"/>
          <w:b/>
          <w:sz w:val="24"/>
          <w:szCs w:val="24"/>
        </w:rPr>
        <w:t>Budowa chodnika</w:t>
      </w:r>
      <w:r w:rsidR="00415632" w:rsidRPr="00415632">
        <w:rPr>
          <w:rFonts w:ascii="Times New Roman" w:hAnsi="Times New Roman" w:cs="Times New Roman"/>
          <w:b/>
          <w:sz w:val="24"/>
          <w:szCs w:val="24"/>
        </w:rPr>
        <w:t xml:space="preserve"> w ramach „Grantów </w:t>
      </w:r>
      <w:r w:rsidR="00412512">
        <w:rPr>
          <w:rFonts w:ascii="Times New Roman" w:hAnsi="Times New Roman" w:cs="Times New Roman"/>
          <w:b/>
          <w:sz w:val="24"/>
          <w:szCs w:val="24"/>
        </w:rPr>
        <w:t>S</w:t>
      </w:r>
      <w:r w:rsidR="00E96659">
        <w:rPr>
          <w:rFonts w:ascii="Times New Roman" w:hAnsi="Times New Roman" w:cs="Times New Roman"/>
          <w:b/>
          <w:sz w:val="24"/>
          <w:szCs w:val="24"/>
        </w:rPr>
        <w:t>ołeckich 2020</w:t>
      </w:r>
      <w:r w:rsidR="00525EAE">
        <w:rPr>
          <w:rFonts w:ascii="Times New Roman" w:hAnsi="Times New Roman" w:cs="Times New Roman"/>
          <w:b/>
          <w:sz w:val="24"/>
          <w:szCs w:val="24"/>
        </w:rPr>
        <w:t xml:space="preserve">” na działkach </w:t>
      </w:r>
      <w:r w:rsidR="00525EAE">
        <w:rPr>
          <w:rFonts w:ascii="Times New Roman" w:hAnsi="Times New Roman" w:cs="Times New Roman"/>
          <w:b/>
          <w:sz w:val="24"/>
          <w:szCs w:val="24"/>
        </w:rPr>
        <w:br/>
      </w:r>
      <w:r w:rsidR="00415632" w:rsidRPr="00415632">
        <w:rPr>
          <w:rFonts w:ascii="Times New Roman" w:hAnsi="Times New Roman" w:cs="Times New Roman"/>
          <w:b/>
          <w:sz w:val="24"/>
          <w:szCs w:val="24"/>
        </w:rPr>
        <w:t xml:space="preserve">o nr ewidencyjnym </w:t>
      </w:r>
      <w:r w:rsidR="00525EAE">
        <w:rPr>
          <w:rFonts w:ascii="Times New Roman" w:hAnsi="Times New Roman" w:cs="Times New Roman"/>
          <w:b/>
          <w:sz w:val="24"/>
          <w:szCs w:val="24"/>
        </w:rPr>
        <w:t>199 oraz 291</w:t>
      </w:r>
      <w:r w:rsidR="00480B0F">
        <w:rPr>
          <w:rFonts w:ascii="Times New Roman" w:hAnsi="Times New Roman" w:cs="Times New Roman"/>
          <w:b/>
          <w:sz w:val="24"/>
          <w:szCs w:val="24"/>
        </w:rPr>
        <w:t xml:space="preserve"> obręb </w:t>
      </w:r>
      <w:r w:rsidR="00525EAE">
        <w:rPr>
          <w:rFonts w:ascii="Times New Roman" w:hAnsi="Times New Roman" w:cs="Times New Roman"/>
          <w:b/>
          <w:sz w:val="24"/>
          <w:szCs w:val="24"/>
        </w:rPr>
        <w:t>Mołdawin,</w:t>
      </w:r>
      <w:r w:rsidR="00415632" w:rsidRPr="004156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2512">
        <w:rPr>
          <w:rFonts w:ascii="Times New Roman" w:hAnsi="Times New Roman" w:cs="Times New Roman"/>
          <w:b/>
          <w:sz w:val="24"/>
          <w:szCs w:val="24"/>
        </w:rPr>
        <w:t>gmina Radowo Małe</w:t>
      </w:r>
      <w:r w:rsidR="00415632" w:rsidRPr="00415632">
        <w:rPr>
          <w:rFonts w:ascii="Times New Roman" w:hAnsi="Times New Roman" w:cs="Times New Roman"/>
          <w:b/>
          <w:sz w:val="24"/>
          <w:szCs w:val="24"/>
        </w:rPr>
        <w:t>.”</w:t>
      </w:r>
    </w:p>
    <w:p w14:paraId="1C833214" w14:textId="77777777" w:rsidR="00251D6C" w:rsidRPr="00251D6C" w:rsidRDefault="00251D6C" w:rsidP="00415632">
      <w:pPr>
        <w:spacing w:line="276" w:lineRule="auto"/>
        <w:ind w:firstLine="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024ED26" w14:textId="77777777" w:rsidR="00126A0A" w:rsidRPr="00135BF1" w:rsidRDefault="00126A0A" w:rsidP="00126A0A">
      <w:pPr>
        <w:tabs>
          <w:tab w:val="left" w:pos="1596"/>
        </w:tabs>
        <w:spacing w:before="120"/>
        <w:jc w:val="center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oferujemy wykonanie zamówienia </w:t>
      </w:r>
    </w:p>
    <w:p w14:paraId="53AABA5F" w14:textId="77777777" w:rsidR="00126A0A" w:rsidRDefault="00126A0A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za cenę </w:t>
      </w:r>
      <w:r w:rsidR="00F311B5">
        <w:rPr>
          <w:rFonts w:ascii="Times New Roman" w:hAnsi="Times New Roman" w:cs="Times New Roman"/>
          <w:b/>
          <w:sz w:val="22"/>
          <w:szCs w:val="24"/>
        </w:rPr>
        <w:t>ryczałtową</w:t>
      </w:r>
      <w:r w:rsidR="004F7D5A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135BF1">
        <w:rPr>
          <w:rFonts w:ascii="Times New Roman" w:hAnsi="Times New Roman" w:cs="Times New Roman"/>
          <w:b/>
          <w:sz w:val="22"/>
          <w:szCs w:val="24"/>
        </w:rPr>
        <w:t>wraz  z …</w:t>
      </w:r>
      <w:r w:rsidR="00415632">
        <w:rPr>
          <w:rFonts w:ascii="Times New Roman" w:hAnsi="Times New Roman" w:cs="Times New Roman"/>
          <w:b/>
          <w:sz w:val="22"/>
          <w:szCs w:val="24"/>
        </w:rPr>
        <w:t>…….</w:t>
      </w:r>
      <w:r w:rsidR="00E820F7">
        <w:rPr>
          <w:rFonts w:ascii="Times New Roman" w:hAnsi="Times New Roman" w:cs="Times New Roman"/>
          <w:b/>
          <w:sz w:val="22"/>
          <w:szCs w:val="24"/>
        </w:rPr>
        <w:t>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. % podatkiem VAT w wysokości </w:t>
      </w:r>
    </w:p>
    <w:p w14:paraId="57BCBA2F" w14:textId="77777777" w:rsidR="00E4770C" w:rsidRPr="00E4770C" w:rsidRDefault="00E4770C" w:rsidP="00E4770C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10"/>
          <w:szCs w:val="10"/>
        </w:rPr>
      </w:pPr>
    </w:p>
    <w:p w14:paraId="7E3F7796" w14:textId="77777777" w:rsidR="00126A0A" w:rsidRPr="00135BF1" w:rsidRDefault="00126A0A" w:rsidP="00126A0A">
      <w:pPr>
        <w:widowControl/>
        <w:pBdr>
          <w:top w:val="single" w:sz="4" w:space="14" w:color="auto"/>
          <w:left w:val="single" w:sz="4" w:space="4" w:color="auto"/>
          <w:bottom w:val="single" w:sz="4" w:space="12" w:color="auto"/>
          <w:right w:val="single" w:sz="4" w:space="4" w:color="auto"/>
        </w:pBdr>
        <w:tabs>
          <w:tab w:val="left" w:pos="1596"/>
        </w:tabs>
        <w:ind w:left="284" w:firstLine="227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 ……………………</w:t>
      </w:r>
      <w:r w:rsidR="00415632">
        <w:rPr>
          <w:rFonts w:ascii="Times New Roman" w:hAnsi="Times New Roman" w:cs="Times New Roman"/>
          <w:b/>
          <w:sz w:val="22"/>
          <w:szCs w:val="24"/>
        </w:rPr>
        <w:t>…...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…zł, </w:t>
      </w:r>
      <w:r w:rsidRPr="00135BF1">
        <w:rPr>
          <w:rFonts w:ascii="Times New Roman" w:hAnsi="Times New Roman" w:cs="Times New Roman"/>
          <w:sz w:val="22"/>
          <w:szCs w:val="24"/>
        </w:rPr>
        <w:t>(słownie: .........................................................................................)</w:t>
      </w:r>
    </w:p>
    <w:p w14:paraId="63DB9F84" w14:textId="77777777" w:rsidR="00DC2EB0" w:rsidRDefault="00DC2EB0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7B8365B0" w14:textId="77777777" w:rsidR="00126A0A" w:rsidRDefault="00126A0A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w tym</w:t>
      </w:r>
      <w:r w:rsidR="00D10910">
        <w:rPr>
          <w:rFonts w:ascii="Times New Roman" w:hAnsi="Times New Roman" w:cs="Times New Roman"/>
          <w:sz w:val="22"/>
          <w:szCs w:val="24"/>
        </w:rPr>
        <w:t xml:space="preserve"> VAT</w:t>
      </w:r>
      <w:r w:rsidRPr="00135BF1">
        <w:rPr>
          <w:rFonts w:ascii="Times New Roman" w:hAnsi="Times New Roman" w:cs="Times New Roman"/>
          <w:sz w:val="22"/>
          <w:szCs w:val="24"/>
        </w:rPr>
        <w:t>:</w:t>
      </w:r>
      <w:r w:rsidR="00DC2EB0">
        <w:rPr>
          <w:rFonts w:ascii="Times New Roman" w:hAnsi="Times New Roman" w:cs="Times New Roman"/>
          <w:sz w:val="22"/>
          <w:szCs w:val="24"/>
        </w:rPr>
        <w:t>…………………………………………………………..</w:t>
      </w:r>
    </w:p>
    <w:p w14:paraId="7AE10FDD" w14:textId="77777777" w:rsidR="00415632" w:rsidRPr="00135BF1" w:rsidRDefault="00415632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272A861A" w14:textId="77777777" w:rsidR="00126A0A" w:rsidRPr="00F04871" w:rsidRDefault="00F04871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F04871">
        <w:rPr>
          <w:rFonts w:ascii="Times New Roman" w:hAnsi="Times New Roman" w:cs="Times New Roman"/>
          <w:sz w:val="22"/>
          <w:szCs w:val="24"/>
        </w:rPr>
        <w:t xml:space="preserve">Oferowana </w:t>
      </w:r>
      <w:r w:rsidR="00126A0A" w:rsidRPr="00F04871">
        <w:rPr>
          <w:rFonts w:ascii="Times New Roman" w:hAnsi="Times New Roman" w:cs="Times New Roman"/>
          <w:sz w:val="22"/>
          <w:szCs w:val="24"/>
        </w:rPr>
        <w:t xml:space="preserve">cena obejmuje </w:t>
      </w:r>
      <w:r w:rsidRPr="00F04871">
        <w:rPr>
          <w:rFonts w:ascii="Times New Roman" w:hAnsi="Times New Roman" w:cs="Times New Roman"/>
          <w:sz w:val="22"/>
          <w:szCs w:val="24"/>
        </w:rPr>
        <w:t>wszystkie koszty związane z wykonaniem  zamówienia określonego</w:t>
      </w:r>
      <w:r w:rsidR="00126A0A" w:rsidRPr="00F04871">
        <w:rPr>
          <w:rFonts w:ascii="Times New Roman" w:hAnsi="Times New Roman" w:cs="Times New Roman"/>
          <w:sz w:val="22"/>
          <w:szCs w:val="24"/>
        </w:rPr>
        <w:t xml:space="preserve"> w </w:t>
      </w:r>
      <w:r w:rsidR="00F721F2" w:rsidRPr="00F04871">
        <w:rPr>
          <w:rFonts w:ascii="Times New Roman" w:hAnsi="Times New Roman" w:cs="Times New Roman"/>
          <w:sz w:val="22"/>
          <w:szCs w:val="24"/>
        </w:rPr>
        <w:t>zapytaniu ofertowym</w:t>
      </w:r>
      <w:r>
        <w:rPr>
          <w:rFonts w:ascii="Times New Roman" w:hAnsi="Times New Roman" w:cs="Times New Roman"/>
          <w:sz w:val="22"/>
          <w:szCs w:val="24"/>
        </w:rPr>
        <w:t>.</w:t>
      </w:r>
    </w:p>
    <w:p w14:paraId="25674DD1" w14:textId="77777777" w:rsidR="00126A0A" w:rsidRPr="00135BF1" w:rsidRDefault="00126A0A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F04871">
        <w:rPr>
          <w:rFonts w:ascii="Times New Roman" w:hAnsi="Times New Roman" w:cs="Times New Roman"/>
          <w:b/>
          <w:sz w:val="22"/>
          <w:szCs w:val="24"/>
        </w:rPr>
        <w:t xml:space="preserve">Zamówienie wykonamy w terminie </w:t>
      </w:r>
      <w:r w:rsidR="00A774CE" w:rsidRPr="00F04871">
        <w:rPr>
          <w:rFonts w:ascii="Times New Roman" w:hAnsi="Times New Roman" w:cs="Times New Roman"/>
          <w:b/>
          <w:sz w:val="22"/>
          <w:szCs w:val="24"/>
        </w:rPr>
        <w:t xml:space="preserve">do </w:t>
      </w:r>
      <w:r w:rsidR="009F48AE" w:rsidRPr="00F04871">
        <w:rPr>
          <w:rFonts w:ascii="Times New Roman" w:hAnsi="Times New Roman" w:cs="Times New Roman"/>
          <w:b/>
          <w:sz w:val="22"/>
          <w:szCs w:val="24"/>
        </w:rPr>
        <w:t>……………………</w:t>
      </w:r>
      <w:r w:rsidR="00461378" w:rsidRPr="00F04871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F04871">
        <w:rPr>
          <w:rFonts w:ascii="Times New Roman" w:hAnsi="Times New Roman" w:cs="Times New Roman"/>
          <w:b/>
          <w:sz w:val="22"/>
          <w:szCs w:val="24"/>
        </w:rPr>
        <w:t xml:space="preserve">r. </w:t>
      </w:r>
    </w:p>
    <w:p w14:paraId="07211183" w14:textId="77777777" w:rsidR="00AD3C5E" w:rsidRDefault="00AD3C5E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Oświadczamy, że uważamy się za związanych niniejszą ofertą na czas wskazany </w:t>
      </w:r>
      <w:r w:rsidR="00C44578" w:rsidRPr="00135BF1">
        <w:rPr>
          <w:rFonts w:ascii="Times New Roman" w:hAnsi="Times New Roman" w:cs="Times New Roman"/>
          <w:sz w:val="22"/>
          <w:szCs w:val="24"/>
        </w:rPr>
        <w:br/>
      </w:r>
      <w:r w:rsidRPr="00135BF1">
        <w:rPr>
          <w:rFonts w:ascii="Times New Roman" w:hAnsi="Times New Roman" w:cs="Times New Roman"/>
          <w:sz w:val="22"/>
          <w:szCs w:val="24"/>
        </w:rPr>
        <w:t xml:space="preserve">w </w:t>
      </w:r>
      <w:r w:rsidR="00037CD8">
        <w:rPr>
          <w:rFonts w:ascii="Times New Roman" w:hAnsi="Times New Roman" w:cs="Times New Roman"/>
          <w:sz w:val="22"/>
          <w:szCs w:val="24"/>
        </w:rPr>
        <w:t>zapytaniu ofertowym</w:t>
      </w:r>
      <w:r w:rsidRPr="00135BF1">
        <w:rPr>
          <w:rFonts w:ascii="Times New Roman" w:hAnsi="Times New Roman" w:cs="Times New Roman"/>
          <w:sz w:val="22"/>
          <w:szCs w:val="24"/>
        </w:rPr>
        <w:t xml:space="preserve">, tj. </w:t>
      </w:r>
      <w:r w:rsidR="00480B0F">
        <w:rPr>
          <w:rFonts w:ascii="Times New Roman" w:hAnsi="Times New Roman" w:cs="Times New Roman"/>
          <w:sz w:val="22"/>
          <w:szCs w:val="24"/>
        </w:rPr>
        <w:t>45</w:t>
      </w:r>
      <w:r w:rsidRPr="00135BF1">
        <w:rPr>
          <w:rFonts w:ascii="Times New Roman" w:hAnsi="Times New Roman" w:cs="Times New Roman"/>
          <w:sz w:val="22"/>
          <w:szCs w:val="24"/>
        </w:rPr>
        <w:t xml:space="preserve"> dni, licząc od upływu </w:t>
      </w:r>
      <w:r w:rsidR="006D34D3" w:rsidRPr="00135BF1">
        <w:rPr>
          <w:rFonts w:ascii="Times New Roman" w:hAnsi="Times New Roman" w:cs="Times New Roman"/>
          <w:sz w:val="22"/>
          <w:szCs w:val="24"/>
        </w:rPr>
        <w:t xml:space="preserve">terminu </w:t>
      </w:r>
      <w:r w:rsidRPr="00135BF1">
        <w:rPr>
          <w:rFonts w:ascii="Times New Roman" w:hAnsi="Times New Roman" w:cs="Times New Roman"/>
          <w:sz w:val="22"/>
          <w:szCs w:val="24"/>
        </w:rPr>
        <w:t>składania ofert.</w:t>
      </w:r>
    </w:p>
    <w:p w14:paraId="1AA9861D" w14:textId="77777777" w:rsidR="009F48AE" w:rsidRPr="00135BF1" w:rsidRDefault="009F48AE" w:rsidP="009F48AE">
      <w:pPr>
        <w:widowControl/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</w:p>
    <w:p w14:paraId="748AD0DC" w14:textId="77777777" w:rsidR="00BC3835" w:rsidRPr="00135BF1" w:rsidRDefault="00BC3835" w:rsidP="00BC3835">
      <w:pPr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Integralną częścią oferty są następujące załączniki:</w:t>
      </w:r>
    </w:p>
    <w:p w14:paraId="0C7B8F52" w14:textId="77777777" w:rsidR="00E4770C" w:rsidRPr="00135BF1" w:rsidRDefault="00BC3835" w:rsidP="00BC3835">
      <w:pPr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4770C">
        <w:rPr>
          <w:rFonts w:ascii="Times New Roman" w:hAnsi="Times New Roman" w:cs="Times New Roman"/>
          <w:sz w:val="22"/>
          <w:szCs w:val="24"/>
        </w:rPr>
        <w:t>…………………….</w:t>
      </w:r>
      <w:r w:rsidRPr="00135BF1">
        <w:rPr>
          <w:rFonts w:ascii="Times New Roman" w:hAnsi="Times New Roman" w:cs="Times New Roman"/>
          <w:sz w:val="22"/>
          <w:szCs w:val="24"/>
        </w:rPr>
        <w:t>………………………………………………………</w:t>
      </w:r>
      <w:r w:rsidR="00CA0925">
        <w:rPr>
          <w:rFonts w:ascii="Times New Roman" w:hAnsi="Times New Roman" w:cs="Times New Roman"/>
          <w:sz w:val="22"/>
          <w:szCs w:val="24"/>
        </w:rPr>
        <w:t>...</w:t>
      </w:r>
    </w:p>
    <w:p w14:paraId="7B35F8F4" w14:textId="77777777" w:rsidR="00F72E94" w:rsidRPr="00135BF1" w:rsidRDefault="00F72E94" w:rsidP="00BC3835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609CA35F" w14:textId="77777777" w:rsidR="00492C44" w:rsidRPr="00135BF1" w:rsidRDefault="00E411AF" w:rsidP="00492C4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  <w:t xml:space="preserve">                         ............................................................    </w:t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EA021A">
        <w:rPr>
          <w:rFonts w:ascii="Times New Roman" w:hAnsi="Times New Roman" w:cs="Times New Roman"/>
          <w:sz w:val="22"/>
          <w:szCs w:val="24"/>
        </w:rPr>
        <w:t xml:space="preserve">                 </w:t>
      </w:r>
      <w:r w:rsidR="00CA0925">
        <w:rPr>
          <w:rFonts w:ascii="Times New Roman" w:hAnsi="Times New Roman" w:cs="Times New Roman"/>
          <w:sz w:val="22"/>
          <w:szCs w:val="24"/>
        </w:rPr>
        <w:t>...</w:t>
      </w:r>
      <w:r w:rsidR="00492C44" w:rsidRPr="00135BF1">
        <w:rPr>
          <w:rFonts w:ascii="Times New Roman" w:hAnsi="Times New Roman" w:cs="Times New Roman"/>
          <w:sz w:val="22"/>
          <w:szCs w:val="24"/>
        </w:rPr>
        <w:t xml:space="preserve">……………………………….   </w:t>
      </w:r>
    </w:p>
    <w:p w14:paraId="743461BA" w14:textId="77777777" w:rsidR="009830BC" w:rsidRPr="006B14BE" w:rsidRDefault="00492C44" w:rsidP="00412512">
      <w:pPr>
        <w:tabs>
          <w:tab w:val="left" w:pos="540"/>
        </w:tabs>
        <w:ind w:left="5812" w:hanging="5812"/>
        <w:rPr>
          <w:rFonts w:ascii="Times New Roman" w:hAnsi="Times New Roman" w:cs="Times New Roman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  <w:t>miejscowość, data</w:t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EA021A">
        <w:rPr>
          <w:rFonts w:ascii="Times New Roman" w:hAnsi="Times New Roman" w:cs="Times New Roman"/>
        </w:rPr>
        <w:t xml:space="preserve">( </w:t>
      </w:r>
      <w:r w:rsidRPr="00EA021A">
        <w:rPr>
          <w:rFonts w:ascii="Times New Roman" w:hAnsi="Times New Roman" w:cs="Times New Roman"/>
          <w:iCs/>
        </w:rPr>
        <w:t>podpisy i pieczęcie osób uprawnionych do reprezentowania wykonawcy w obrocie prawnym )</w:t>
      </w:r>
    </w:p>
    <w:sectPr w:rsidR="009830BC" w:rsidRPr="006B14BE" w:rsidSect="00412512">
      <w:headerReference w:type="default" r:id="rId7"/>
      <w:footerReference w:type="even" r:id="rId8"/>
      <w:pgSz w:w="11907" w:h="16839" w:code="9"/>
      <w:pgMar w:top="500" w:right="1418" w:bottom="567" w:left="1418" w:header="426" w:footer="35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BDEDC" w14:textId="77777777" w:rsidR="008962CD" w:rsidRDefault="008962CD">
      <w:r>
        <w:separator/>
      </w:r>
    </w:p>
  </w:endnote>
  <w:endnote w:type="continuationSeparator" w:id="0">
    <w:p w14:paraId="0352D281" w14:textId="77777777" w:rsidR="008962CD" w:rsidRDefault="0089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42"/>
      <w:gridCol w:w="2130"/>
      <w:gridCol w:w="3170"/>
    </w:tblGrid>
    <w:tr w:rsidR="003663FA" w14:paraId="666E2985" w14:textId="77777777">
      <w:trPr>
        <w:trHeight w:val="419"/>
        <w:jc w:val="center"/>
      </w:trPr>
      <w:tc>
        <w:tcPr>
          <w:tcW w:w="3842" w:type="dxa"/>
        </w:tcPr>
        <w:p w14:paraId="3854DF50" w14:textId="77777777" w:rsidR="003663FA" w:rsidRDefault="003663FA">
          <w:pPr>
            <w:pStyle w:val="Stopka"/>
            <w:tabs>
              <w:tab w:val="clear" w:pos="4536"/>
              <w:tab w:val="clear" w:pos="9072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7.2.10.</w:t>
          </w:r>
        </w:p>
        <w:p w14:paraId="2B07DD33" w14:textId="77777777" w:rsidR="003663FA" w:rsidRDefault="003663FA">
          <w:pPr>
            <w:pStyle w:val="Stopka"/>
            <w:tabs>
              <w:tab w:val="left" w:pos="708"/>
            </w:tabs>
            <w:jc w:val="center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32890">
            <w:rPr>
              <w:sz w:val="18"/>
              <w:lang w:val="en-US"/>
            </w:rPr>
            <w:fldChar w:fldCharType="begin"/>
          </w:r>
          <w:r>
            <w:rPr>
              <w:sz w:val="18"/>
            </w:rPr>
            <w:instrText xml:space="preserve"> PAGE  \* MERGEFORMAT </w:instrText>
          </w:r>
          <w:r w:rsidR="00532890">
            <w:rPr>
              <w:sz w:val="18"/>
              <w:lang w:val="en-US"/>
            </w:rPr>
            <w:fldChar w:fldCharType="separate"/>
          </w:r>
          <w:r>
            <w:rPr>
              <w:noProof/>
              <w:sz w:val="18"/>
            </w:rPr>
            <w:t>16</w:t>
          </w:r>
          <w:r w:rsidR="00532890">
            <w:rPr>
              <w:sz w:val="18"/>
              <w:lang w:val="en-US"/>
            </w:rPr>
            <w:fldChar w:fldCharType="end"/>
          </w:r>
          <w:r>
            <w:rPr>
              <w:sz w:val="18"/>
            </w:rPr>
            <w:t xml:space="preserve"> z </w:t>
          </w:r>
          <w:r w:rsidR="008962CD">
            <w:fldChar w:fldCharType="begin"/>
          </w:r>
          <w:r w:rsidR="008962CD">
            <w:instrText xml:space="preserve"> SECTIONPAGES  \* MERGEFORMAT </w:instrText>
          </w:r>
          <w:r w:rsidR="008962CD">
            <w:fldChar w:fldCharType="separate"/>
          </w:r>
          <w:r>
            <w:rPr>
              <w:noProof/>
              <w:sz w:val="18"/>
            </w:rPr>
            <w:t>16</w:t>
          </w:r>
          <w:r w:rsidR="008962CD">
            <w:rPr>
              <w:noProof/>
              <w:sz w:val="18"/>
            </w:rPr>
            <w:fldChar w:fldCharType="end"/>
          </w:r>
        </w:p>
      </w:tc>
      <w:tc>
        <w:tcPr>
          <w:tcW w:w="2130" w:type="dxa"/>
        </w:tcPr>
        <w:p w14:paraId="67BDBEE6" w14:textId="77777777" w:rsidR="003663FA" w:rsidRDefault="003663FA">
          <w:pPr>
            <w:pStyle w:val="Stopka"/>
            <w:tabs>
              <w:tab w:val="clear" w:pos="4536"/>
            </w:tabs>
            <w:jc w:val="center"/>
            <w:rPr>
              <w:i/>
            </w:rPr>
          </w:pPr>
        </w:p>
      </w:tc>
      <w:tc>
        <w:tcPr>
          <w:tcW w:w="3170" w:type="dxa"/>
        </w:tcPr>
        <w:p w14:paraId="7551616E" w14:textId="77777777" w:rsidR="003663FA" w:rsidRDefault="003663FA">
          <w:pPr>
            <w:pStyle w:val="Stopka"/>
            <w:tabs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KP-700-18-ARiMR/6/z</w:t>
          </w:r>
        </w:p>
        <w:p w14:paraId="4E13BE08" w14:textId="77777777" w:rsidR="003663FA" w:rsidRDefault="003663FA">
          <w:pPr>
            <w:pStyle w:val="Stopka"/>
            <w:tabs>
              <w:tab w:val="clear" w:pos="4536"/>
            </w:tabs>
            <w:jc w:val="center"/>
            <w:rPr>
              <w:i/>
              <w:sz w:val="18"/>
            </w:rPr>
          </w:pPr>
          <w:r>
            <w:rPr>
              <w:bCs/>
              <w:sz w:val="18"/>
            </w:rPr>
            <w:t xml:space="preserve">Wersja zatwierdzona: </w:t>
          </w:r>
          <w:r>
            <w:rPr>
              <w:b/>
              <w:sz w:val="18"/>
            </w:rPr>
            <w:t>6</w:t>
          </w:r>
        </w:p>
      </w:tc>
    </w:tr>
  </w:tbl>
  <w:p w14:paraId="2B3BD3BF" w14:textId="77777777" w:rsidR="003663FA" w:rsidRDefault="003663FA">
    <w:pPr>
      <w:pStyle w:val="Stopk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2B77F" w14:textId="77777777" w:rsidR="008962CD" w:rsidRDefault="008962CD">
      <w:r>
        <w:separator/>
      </w:r>
    </w:p>
  </w:footnote>
  <w:footnote w:type="continuationSeparator" w:id="0">
    <w:p w14:paraId="0A62F198" w14:textId="77777777" w:rsidR="008962CD" w:rsidRDefault="00896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CFC27" w14:textId="6C3ACB7C" w:rsidR="006B14BE" w:rsidRPr="006B14BE" w:rsidRDefault="00525EAE" w:rsidP="006B14BE">
    <w:pPr>
      <w:widowControl/>
      <w:tabs>
        <w:tab w:val="center" w:pos="4536"/>
        <w:tab w:val="right" w:pos="9072"/>
      </w:tabs>
      <w:autoSpaceDE/>
      <w:autoSpaceDN/>
      <w:adjustRightInd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81C35CF" wp14:editId="3D490763">
          <wp:simplePos x="0" y="0"/>
          <wp:positionH relativeFrom="column">
            <wp:posOffset>-61595</wp:posOffset>
          </wp:positionH>
          <wp:positionV relativeFrom="paragraph">
            <wp:posOffset>-123190</wp:posOffset>
          </wp:positionV>
          <wp:extent cx="889000" cy="584200"/>
          <wp:effectExtent l="19050" t="0" r="6350" b="0"/>
          <wp:wrapNone/>
          <wp:docPr id="5" name="Obraz 5" descr="http://www.turystyka.wzp.pl/sites/default/files/styles/atrykul-small/public/logo_duze.jpg?itok=bc96ahl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www.turystyka.wzp.pl/sites/default/files/styles/atrykul-small/public/logo_duze.jpg?itok=bc96ahln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584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B14BE" w:rsidRPr="006B14BE">
      <w:rPr>
        <w:rFonts w:ascii="Times New Roman" w:hAnsi="Times New Roman" w:cs="Times New Roman"/>
        <w:sz w:val="24"/>
        <w:szCs w:val="24"/>
      </w:rPr>
      <w:tab/>
    </w:r>
    <w:r w:rsidR="00412512"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/>
        <w:b/>
        <w:i/>
        <w:noProof/>
      </w:rPr>
      <w:drawing>
        <wp:inline distT="0" distB="0" distL="0" distR="0" wp14:anchorId="35AD3BDB" wp14:editId="51DE00B2">
          <wp:extent cx="428625" cy="533400"/>
          <wp:effectExtent l="19050" t="0" r="9525" b="0"/>
          <wp:docPr id="1" name="Obraz 1" descr="C:\Users\aperwenis\Desktop\Aga P\sprawozdania\2019\Roczna analiza stanu gospodarki odpadami komunalnymi za 2018 rok\pomoce\800px-POL_gmina_Radowo_Małe_flag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perwenis\Desktop\Aga P\sprawozdania\2019\Roczna analiza stanu gospodarki odpadami komunalnymi za 2018 rok\pomoce\800px-POL_gmina_Radowo_Małe_flag.svg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EA212ED" w14:textId="77777777" w:rsidR="005168C6" w:rsidRPr="00322FE9" w:rsidRDefault="005168C6" w:rsidP="007F6C75">
    <w:pPr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2" w15:restartNumberingAfterBreak="0">
    <w:nsid w:val="00000009"/>
    <w:multiLevelType w:val="multilevel"/>
    <w:tmpl w:val="F37C7CE2"/>
    <w:name w:val="WW8Num9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2"/>
      <w:numFmt w:val="decimal"/>
      <w:lvlText w:val="%5. "/>
      <w:lvlJc w:val="left"/>
      <w:pPr>
        <w:tabs>
          <w:tab w:val="num" w:pos="3523"/>
        </w:tabs>
        <w:ind w:left="3523" w:hanging="283"/>
      </w:pPr>
      <w:rPr>
        <w:rFonts w:cs="Times New Roman"/>
        <w:b w:val="0"/>
        <w:i w:val="0"/>
        <w:sz w:val="20"/>
      </w:rPr>
    </w:lvl>
    <w:lvl w:ilvl="5">
      <w:start w:val="1"/>
      <w:numFmt w:val="decimal"/>
      <w:lvlText w:val="%6)"/>
      <w:lvlJc w:val="left"/>
      <w:pPr>
        <w:tabs>
          <w:tab w:val="num" w:pos="4140"/>
        </w:tabs>
        <w:ind w:left="4140"/>
      </w:pPr>
      <w:rPr>
        <w:rFonts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10"/>
    <w:multiLevelType w:val="multilevel"/>
    <w:tmpl w:val="968AC034"/>
    <w:name w:val="WW8Num1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/>
      </w:pPr>
      <w:rPr>
        <w:rFonts w:ascii="Times New Roman" w:eastAsia="Times New Roman" w:hAnsi="Times New Roman" w:cs="Times New Roman"/>
        <w:b w:val="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6" w15:restartNumberingAfterBreak="0">
    <w:nsid w:val="00000016"/>
    <w:multiLevelType w:val="singleLevel"/>
    <w:tmpl w:val="00000016"/>
    <w:name w:val="WW8Num26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</w:lvl>
  </w:abstractNum>
  <w:abstractNum w:abstractNumId="7" w15:restartNumberingAfterBreak="0">
    <w:nsid w:val="00000017"/>
    <w:multiLevelType w:val="multilevel"/>
    <w:tmpl w:val="6A2ED2DC"/>
    <w:name w:val="WW8Num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8" w15:restartNumberingAfterBreak="0">
    <w:nsid w:val="0000001A"/>
    <w:multiLevelType w:val="multilevel"/>
    <w:tmpl w:val="320A37D8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9" w15:restartNumberingAfterBreak="0">
    <w:nsid w:val="0000001F"/>
    <w:multiLevelType w:val="singleLevel"/>
    <w:tmpl w:val="0000001F"/>
    <w:name w:val="WW8Num3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</w:abstractNum>
  <w:abstractNum w:abstractNumId="10" w15:restartNumberingAfterBreak="0">
    <w:nsid w:val="00000023"/>
    <w:multiLevelType w:val="multilevel"/>
    <w:tmpl w:val="00000023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b w:val="0"/>
        <w:color w:val="00000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24"/>
    <w:multiLevelType w:val="multilevel"/>
    <w:tmpl w:val="00000024"/>
    <w:name w:val="WW8Num40"/>
    <w:lvl w:ilvl="0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00000028"/>
    <w:multiLevelType w:val="singleLevel"/>
    <w:tmpl w:val="00000028"/>
    <w:name w:val="WW8Num44"/>
    <w:lvl w:ilvl="0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</w:lvl>
  </w:abstractNum>
  <w:abstractNum w:abstractNumId="13" w15:restartNumberingAfterBreak="0">
    <w:nsid w:val="00000041"/>
    <w:multiLevelType w:val="multilevel"/>
    <w:tmpl w:val="00000041"/>
    <w:name w:val="WW8Num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341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45"/>
    <w:multiLevelType w:val="singleLevel"/>
    <w:tmpl w:val="00000045"/>
    <w:name w:val="WW8Num7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5" w15:restartNumberingAfterBreak="0">
    <w:nsid w:val="0000004D"/>
    <w:multiLevelType w:val="singleLevel"/>
    <w:tmpl w:val="0000004D"/>
    <w:name w:val="WW8Num84"/>
    <w:lvl w:ilvl="0">
      <w:start w:val="1"/>
      <w:numFmt w:val="decimal"/>
      <w:lvlText w:val="%1. "/>
      <w:lvlJc w:val="left"/>
      <w:pPr>
        <w:tabs>
          <w:tab w:val="num" w:pos="577"/>
        </w:tabs>
        <w:ind w:left="577" w:hanging="397"/>
      </w:pPr>
      <w:rPr>
        <w:rFonts w:ascii="Times New Roman" w:hAnsi="Times New Roman" w:cs="Times New Roman"/>
        <w:b w:val="0"/>
        <w:i w:val="0"/>
        <w:sz w:val="24"/>
      </w:rPr>
    </w:lvl>
  </w:abstractNum>
  <w:abstractNum w:abstractNumId="16" w15:restartNumberingAfterBreak="0">
    <w:nsid w:val="00000050"/>
    <w:multiLevelType w:val="multilevel"/>
    <w:tmpl w:val="B2E8155E"/>
    <w:name w:val="WW8Num8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color w:val="000000"/>
      </w:rPr>
    </w:lvl>
    <w:lvl w:ilvl="1">
      <w:start w:val="2"/>
      <w:numFmt w:val="decimal"/>
      <w:isLgl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7" w15:restartNumberingAfterBreak="0">
    <w:nsid w:val="00000056"/>
    <w:multiLevelType w:val="multilevel"/>
    <w:tmpl w:val="00000056"/>
    <w:name w:val="WW8Num94"/>
    <w:lvl w:ilvl="0">
      <w:start w:val="1"/>
      <w:numFmt w:val="decimal"/>
      <w:lvlText w:val="%1."/>
      <w:lvlJc w:val="left"/>
      <w:pPr>
        <w:tabs>
          <w:tab w:val="num" w:pos="1061"/>
        </w:tabs>
        <w:ind w:left="1061" w:hanging="341"/>
      </w:pPr>
      <w:rPr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01"/>
        </w:tabs>
        <w:ind w:left="701" w:hanging="341"/>
      </w:pPr>
      <w:rPr>
        <w:b w:val="0"/>
        <w:color w:val="000000"/>
      </w:rPr>
    </w:lvl>
    <w:lvl w:ilvl="2">
      <w:start w:val="1"/>
      <w:numFmt w:val="bullet"/>
      <w:lvlText w:val="–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b w:val="0"/>
        <w:color w:val="00000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0000058"/>
    <w:multiLevelType w:val="multilevel"/>
    <w:tmpl w:val="00000058"/>
    <w:name w:val="WW8Num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5A"/>
    <w:multiLevelType w:val="multilevel"/>
    <w:tmpl w:val="0000005A"/>
    <w:name w:val="WW8Num9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0000005B"/>
    <w:multiLevelType w:val="singleLevel"/>
    <w:tmpl w:val="0000005B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1" w15:restartNumberingAfterBreak="0">
    <w:nsid w:val="00000065"/>
    <w:multiLevelType w:val="singleLevel"/>
    <w:tmpl w:val="00000065"/>
    <w:name w:val="WW8Num109"/>
    <w:lvl w:ilvl="0">
      <w:start w:val="1"/>
      <w:numFmt w:val="decimal"/>
      <w:lvlText w:val="%1)"/>
      <w:lvlJc w:val="left"/>
      <w:pPr>
        <w:tabs>
          <w:tab w:val="num" w:pos="0"/>
        </w:tabs>
        <w:ind w:left="1849" w:hanging="360"/>
      </w:pPr>
    </w:lvl>
  </w:abstractNum>
  <w:abstractNum w:abstractNumId="22" w15:restartNumberingAfterBreak="0">
    <w:nsid w:val="00000066"/>
    <w:multiLevelType w:val="singleLevel"/>
    <w:tmpl w:val="00000066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23" w15:restartNumberingAfterBreak="0">
    <w:nsid w:val="00000070"/>
    <w:multiLevelType w:val="singleLevel"/>
    <w:tmpl w:val="00000070"/>
    <w:name w:val="WW8Num12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4" w15:restartNumberingAfterBreak="0">
    <w:nsid w:val="00000071"/>
    <w:multiLevelType w:val="multilevel"/>
    <w:tmpl w:val="00000071"/>
    <w:name w:val="WW8Num122"/>
    <w:lvl w:ilvl="0">
      <w:start w:val="1"/>
      <w:numFmt w:val="decimal"/>
      <w:lvlText w:val="6.4.%1"/>
      <w:lvlJc w:val="left"/>
      <w:pPr>
        <w:tabs>
          <w:tab w:val="num" w:pos="1778"/>
        </w:tabs>
        <w:ind w:left="1778" w:hanging="360"/>
      </w:pPr>
    </w:lvl>
    <w:lvl w:ilvl="1">
      <w:start w:val="1"/>
      <w:numFmt w:val="decimal"/>
      <w:lvlText w:val="6.4.%2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00000072"/>
    <w:multiLevelType w:val="singleLevel"/>
    <w:tmpl w:val="00000072"/>
    <w:name w:val="WW8Num1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6" w15:restartNumberingAfterBreak="0">
    <w:nsid w:val="00000073"/>
    <w:multiLevelType w:val="multilevel"/>
    <w:tmpl w:val="00000073"/>
    <w:name w:val="WW8Num1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77"/>
    <w:multiLevelType w:val="singleLevel"/>
    <w:tmpl w:val="00000077"/>
    <w:name w:val="WW8Num130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</w:lvl>
  </w:abstractNum>
  <w:abstractNum w:abstractNumId="28" w15:restartNumberingAfterBreak="0">
    <w:nsid w:val="1B9E3810"/>
    <w:multiLevelType w:val="hybridMultilevel"/>
    <w:tmpl w:val="72EE84A8"/>
    <w:name w:val="WW8Num702"/>
    <w:lvl w:ilvl="0" w:tplc="3A9E2F2A">
      <w:start w:val="1"/>
      <w:numFmt w:val="decimal"/>
      <w:isLgl/>
      <w:lvlText w:val="%1."/>
      <w:lvlJc w:val="left"/>
      <w:pPr>
        <w:tabs>
          <w:tab w:val="num" w:pos="1220"/>
        </w:tabs>
        <w:ind w:left="1220" w:firstLine="0"/>
      </w:pPr>
      <w:rPr>
        <w:rFonts w:hint="default"/>
        <w:color w:val="auto"/>
      </w:rPr>
    </w:lvl>
    <w:lvl w:ilvl="1" w:tplc="7A0E0076">
      <w:start w:val="1"/>
      <w:numFmt w:val="decimal"/>
      <w:isLgl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B9B15D5"/>
    <w:multiLevelType w:val="hybridMultilevel"/>
    <w:tmpl w:val="75AA78AA"/>
    <w:lvl w:ilvl="0" w:tplc="2196D0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5251545"/>
    <w:multiLevelType w:val="hybridMultilevel"/>
    <w:tmpl w:val="4A74CF50"/>
    <w:lvl w:ilvl="0" w:tplc="83D28C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8C4C4D"/>
    <w:multiLevelType w:val="singleLevel"/>
    <w:tmpl w:val="C05C2E06"/>
    <w:name w:val="WW8Num12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32" w15:restartNumberingAfterBreak="0">
    <w:nsid w:val="469224F9"/>
    <w:multiLevelType w:val="hybridMultilevel"/>
    <w:tmpl w:val="4C441D66"/>
    <w:name w:val="WW8Num7022"/>
    <w:lvl w:ilvl="0" w:tplc="7A0E0076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1016C65"/>
    <w:multiLevelType w:val="hybridMultilevel"/>
    <w:tmpl w:val="3A764F12"/>
    <w:name w:val="WW8Num72"/>
    <w:lvl w:ilvl="0" w:tplc="34DC48F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DC35EC"/>
    <w:multiLevelType w:val="hybridMultilevel"/>
    <w:tmpl w:val="F2A2B9A6"/>
    <w:name w:val="WW8Num1282"/>
    <w:lvl w:ilvl="0" w:tplc="A260B5C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387220"/>
    <w:multiLevelType w:val="hybridMultilevel"/>
    <w:tmpl w:val="9E68A6C6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591E68"/>
    <w:multiLevelType w:val="hybridMultilevel"/>
    <w:tmpl w:val="462C6E08"/>
    <w:name w:val="WW8Num522"/>
    <w:lvl w:ilvl="0" w:tplc="0C36F34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2349DB"/>
    <w:multiLevelType w:val="hybridMultilevel"/>
    <w:tmpl w:val="F43A1FEE"/>
    <w:lvl w:ilvl="0" w:tplc="04150003">
      <w:start w:val="1"/>
      <w:numFmt w:val="lowerLetter"/>
      <w:pStyle w:val="pktliterki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C80DCA"/>
    <w:multiLevelType w:val="hybridMultilevel"/>
    <w:tmpl w:val="E034E6C4"/>
    <w:lvl w:ilvl="0" w:tplc="FFFFFFFF">
      <w:start w:val="1"/>
      <w:numFmt w:val="decimal"/>
      <w:pStyle w:val="Nagwek2koncepcja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8"/>
  </w:num>
  <w:num w:numId="2">
    <w:abstractNumId w:val="35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3C5E"/>
    <w:rsid w:val="000000A9"/>
    <w:rsid w:val="00001085"/>
    <w:rsid w:val="0000166B"/>
    <w:rsid w:val="0000563F"/>
    <w:rsid w:val="000058D1"/>
    <w:rsid w:val="00007D07"/>
    <w:rsid w:val="00007F77"/>
    <w:rsid w:val="00010A48"/>
    <w:rsid w:val="00010B60"/>
    <w:rsid w:val="00011C9A"/>
    <w:rsid w:val="000131FD"/>
    <w:rsid w:val="000140FC"/>
    <w:rsid w:val="00014355"/>
    <w:rsid w:val="0001448D"/>
    <w:rsid w:val="00014E90"/>
    <w:rsid w:val="000152C6"/>
    <w:rsid w:val="000153E8"/>
    <w:rsid w:val="00015C18"/>
    <w:rsid w:val="000174AA"/>
    <w:rsid w:val="00017756"/>
    <w:rsid w:val="0002085C"/>
    <w:rsid w:val="00020A37"/>
    <w:rsid w:val="000211A7"/>
    <w:rsid w:val="00021BF5"/>
    <w:rsid w:val="00021FE0"/>
    <w:rsid w:val="00023246"/>
    <w:rsid w:val="00023793"/>
    <w:rsid w:val="000246BD"/>
    <w:rsid w:val="00024CA7"/>
    <w:rsid w:val="00025037"/>
    <w:rsid w:val="0002598B"/>
    <w:rsid w:val="0002627B"/>
    <w:rsid w:val="0002641E"/>
    <w:rsid w:val="00026D66"/>
    <w:rsid w:val="000277C1"/>
    <w:rsid w:val="000303C5"/>
    <w:rsid w:val="00030890"/>
    <w:rsid w:val="00030AFE"/>
    <w:rsid w:val="0003272A"/>
    <w:rsid w:val="000330F2"/>
    <w:rsid w:val="000334EC"/>
    <w:rsid w:val="00033C7E"/>
    <w:rsid w:val="00034435"/>
    <w:rsid w:val="000355A8"/>
    <w:rsid w:val="0003587B"/>
    <w:rsid w:val="00036666"/>
    <w:rsid w:val="00036B42"/>
    <w:rsid w:val="00036E7F"/>
    <w:rsid w:val="0003716B"/>
    <w:rsid w:val="00037CD8"/>
    <w:rsid w:val="000405B7"/>
    <w:rsid w:val="000413C4"/>
    <w:rsid w:val="00041677"/>
    <w:rsid w:val="00041C46"/>
    <w:rsid w:val="00044B42"/>
    <w:rsid w:val="00044C9A"/>
    <w:rsid w:val="00044EB2"/>
    <w:rsid w:val="00045E89"/>
    <w:rsid w:val="00047AE2"/>
    <w:rsid w:val="0005216E"/>
    <w:rsid w:val="00053214"/>
    <w:rsid w:val="00053FA2"/>
    <w:rsid w:val="000541D4"/>
    <w:rsid w:val="000544BE"/>
    <w:rsid w:val="00054987"/>
    <w:rsid w:val="00054F3E"/>
    <w:rsid w:val="00056429"/>
    <w:rsid w:val="00060ADA"/>
    <w:rsid w:val="00061A14"/>
    <w:rsid w:val="00063D7A"/>
    <w:rsid w:val="00063FD4"/>
    <w:rsid w:val="00065166"/>
    <w:rsid w:val="0006532E"/>
    <w:rsid w:val="0006681B"/>
    <w:rsid w:val="00067CF5"/>
    <w:rsid w:val="000709C0"/>
    <w:rsid w:val="00071CF7"/>
    <w:rsid w:val="00072F6A"/>
    <w:rsid w:val="00073AB4"/>
    <w:rsid w:val="00075B85"/>
    <w:rsid w:val="00076CA7"/>
    <w:rsid w:val="000809AC"/>
    <w:rsid w:val="00081161"/>
    <w:rsid w:val="000826C2"/>
    <w:rsid w:val="000862F4"/>
    <w:rsid w:val="00086C36"/>
    <w:rsid w:val="000905C9"/>
    <w:rsid w:val="00090C4C"/>
    <w:rsid w:val="00091EE8"/>
    <w:rsid w:val="00092A45"/>
    <w:rsid w:val="0009714E"/>
    <w:rsid w:val="000A0B1A"/>
    <w:rsid w:val="000A19C2"/>
    <w:rsid w:val="000A2FDB"/>
    <w:rsid w:val="000A4B01"/>
    <w:rsid w:val="000A4E6A"/>
    <w:rsid w:val="000A57ED"/>
    <w:rsid w:val="000A58BF"/>
    <w:rsid w:val="000B01C7"/>
    <w:rsid w:val="000B0DD5"/>
    <w:rsid w:val="000B1038"/>
    <w:rsid w:val="000B11BC"/>
    <w:rsid w:val="000B1FBF"/>
    <w:rsid w:val="000B583C"/>
    <w:rsid w:val="000B5D74"/>
    <w:rsid w:val="000B6F8F"/>
    <w:rsid w:val="000B7A6E"/>
    <w:rsid w:val="000C1B2B"/>
    <w:rsid w:val="000C3ADC"/>
    <w:rsid w:val="000C452C"/>
    <w:rsid w:val="000C48A6"/>
    <w:rsid w:val="000C4CBC"/>
    <w:rsid w:val="000C60C0"/>
    <w:rsid w:val="000C6186"/>
    <w:rsid w:val="000C641B"/>
    <w:rsid w:val="000C7449"/>
    <w:rsid w:val="000D1120"/>
    <w:rsid w:val="000D1B82"/>
    <w:rsid w:val="000D22AF"/>
    <w:rsid w:val="000D3F53"/>
    <w:rsid w:val="000D4F12"/>
    <w:rsid w:val="000D6492"/>
    <w:rsid w:val="000D6F56"/>
    <w:rsid w:val="000E005A"/>
    <w:rsid w:val="000E0C5A"/>
    <w:rsid w:val="000E1C34"/>
    <w:rsid w:val="000E49D1"/>
    <w:rsid w:val="000E508F"/>
    <w:rsid w:val="000E5C0D"/>
    <w:rsid w:val="000E5C6A"/>
    <w:rsid w:val="000E6A44"/>
    <w:rsid w:val="000E6FBA"/>
    <w:rsid w:val="000E736B"/>
    <w:rsid w:val="000E7710"/>
    <w:rsid w:val="000F0D12"/>
    <w:rsid w:val="000F137F"/>
    <w:rsid w:val="000F1855"/>
    <w:rsid w:val="000F28F2"/>
    <w:rsid w:val="000F4DF9"/>
    <w:rsid w:val="000F56C9"/>
    <w:rsid w:val="000F5FCF"/>
    <w:rsid w:val="00101A14"/>
    <w:rsid w:val="0010214A"/>
    <w:rsid w:val="00103FBB"/>
    <w:rsid w:val="001052D3"/>
    <w:rsid w:val="00107863"/>
    <w:rsid w:val="00110D9B"/>
    <w:rsid w:val="00112773"/>
    <w:rsid w:val="00112D35"/>
    <w:rsid w:val="00112F2A"/>
    <w:rsid w:val="001133B5"/>
    <w:rsid w:val="0011379C"/>
    <w:rsid w:val="00113F2D"/>
    <w:rsid w:val="00114368"/>
    <w:rsid w:val="00114834"/>
    <w:rsid w:val="00116079"/>
    <w:rsid w:val="00116379"/>
    <w:rsid w:val="00120388"/>
    <w:rsid w:val="001205C0"/>
    <w:rsid w:val="00121667"/>
    <w:rsid w:val="00122327"/>
    <w:rsid w:val="00122358"/>
    <w:rsid w:val="001227E6"/>
    <w:rsid w:val="00123F0A"/>
    <w:rsid w:val="00124BF1"/>
    <w:rsid w:val="00124E09"/>
    <w:rsid w:val="00126A0A"/>
    <w:rsid w:val="00127E86"/>
    <w:rsid w:val="00130D30"/>
    <w:rsid w:val="001312D3"/>
    <w:rsid w:val="00133FA2"/>
    <w:rsid w:val="001345BA"/>
    <w:rsid w:val="001348D0"/>
    <w:rsid w:val="00135271"/>
    <w:rsid w:val="0013576D"/>
    <w:rsid w:val="00135BF1"/>
    <w:rsid w:val="00136FFF"/>
    <w:rsid w:val="00137CCD"/>
    <w:rsid w:val="00137F19"/>
    <w:rsid w:val="001404A8"/>
    <w:rsid w:val="00140A2B"/>
    <w:rsid w:val="00140F2F"/>
    <w:rsid w:val="00140F3A"/>
    <w:rsid w:val="00141DDC"/>
    <w:rsid w:val="001432E0"/>
    <w:rsid w:val="00145006"/>
    <w:rsid w:val="001468D4"/>
    <w:rsid w:val="00146BC9"/>
    <w:rsid w:val="00147FFC"/>
    <w:rsid w:val="0015005B"/>
    <w:rsid w:val="00150635"/>
    <w:rsid w:val="001509C3"/>
    <w:rsid w:val="0015199C"/>
    <w:rsid w:val="00151B07"/>
    <w:rsid w:val="00152A74"/>
    <w:rsid w:val="00153713"/>
    <w:rsid w:val="00154196"/>
    <w:rsid w:val="00155234"/>
    <w:rsid w:val="00155BAD"/>
    <w:rsid w:val="00161004"/>
    <w:rsid w:val="001611B3"/>
    <w:rsid w:val="0016126E"/>
    <w:rsid w:val="00162536"/>
    <w:rsid w:val="00163195"/>
    <w:rsid w:val="001636B6"/>
    <w:rsid w:val="00163880"/>
    <w:rsid w:val="00163AE8"/>
    <w:rsid w:val="00163FE6"/>
    <w:rsid w:val="00165059"/>
    <w:rsid w:val="00166957"/>
    <w:rsid w:val="00170CA9"/>
    <w:rsid w:val="0017166D"/>
    <w:rsid w:val="0017254B"/>
    <w:rsid w:val="00172AA0"/>
    <w:rsid w:val="00173A53"/>
    <w:rsid w:val="001754B2"/>
    <w:rsid w:val="00176801"/>
    <w:rsid w:val="001777BE"/>
    <w:rsid w:val="00177F5F"/>
    <w:rsid w:val="00182014"/>
    <w:rsid w:val="0018297D"/>
    <w:rsid w:val="00183013"/>
    <w:rsid w:val="0018316D"/>
    <w:rsid w:val="001834BC"/>
    <w:rsid w:val="00183BF6"/>
    <w:rsid w:val="00184373"/>
    <w:rsid w:val="001849A0"/>
    <w:rsid w:val="001856AA"/>
    <w:rsid w:val="00185EF6"/>
    <w:rsid w:val="00185F96"/>
    <w:rsid w:val="00186C00"/>
    <w:rsid w:val="00187576"/>
    <w:rsid w:val="001879B7"/>
    <w:rsid w:val="00191002"/>
    <w:rsid w:val="00191DB6"/>
    <w:rsid w:val="00192314"/>
    <w:rsid w:val="001932DB"/>
    <w:rsid w:val="0019561A"/>
    <w:rsid w:val="00195C01"/>
    <w:rsid w:val="00195FCC"/>
    <w:rsid w:val="001962AB"/>
    <w:rsid w:val="001962BF"/>
    <w:rsid w:val="00196668"/>
    <w:rsid w:val="001966A3"/>
    <w:rsid w:val="00196C99"/>
    <w:rsid w:val="00196CE4"/>
    <w:rsid w:val="00196D29"/>
    <w:rsid w:val="00197542"/>
    <w:rsid w:val="0019786B"/>
    <w:rsid w:val="001A011D"/>
    <w:rsid w:val="001A01FA"/>
    <w:rsid w:val="001A1537"/>
    <w:rsid w:val="001A175F"/>
    <w:rsid w:val="001A2E61"/>
    <w:rsid w:val="001A392E"/>
    <w:rsid w:val="001A5074"/>
    <w:rsid w:val="001A5AAF"/>
    <w:rsid w:val="001A7A36"/>
    <w:rsid w:val="001B075E"/>
    <w:rsid w:val="001B0C70"/>
    <w:rsid w:val="001B15E4"/>
    <w:rsid w:val="001B2B11"/>
    <w:rsid w:val="001B2DE9"/>
    <w:rsid w:val="001B3897"/>
    <w:rsid w:val="001B42D3"/>
    <w:rsid w:val="001B4372"/>
    <w:rsid w:val="001B45C2"/>
    <w:rsid w:val="001B6051"/>
    <w:rsid w:val="001B6DD9"/>
    <w:rsid w:val="001C0BBE"/>
    <w:rsid w:val="001C0F25"/>
    <w:rsid w:val="001C308A"/>
    <w:rsid w:val="001C329C"/>
    <w:rsid w:val="001C4D12"/>
    <w:rsid w:val="001C55DA"/>
    <w:rsid w:val="001C74E4"/>
    <w:rsid w:val="001C798D"/>
    <w:rsid w:val="001C7A0E"/>
    <w:rsid w:val="001C7F6B"/>
    <w:rsid w:val="001D153F"/>
    <w:rsid w:val="001D2CA0"/>
    <w:rsid w:val="001D6543"/>
    <w:rsid w:val="001D6E2A"/>
    <w:rsid w:val="001D6E8A"/>
    <w:rsid w:val="001D71B3"/>
    <w:rsid w:val="001D7805"/>
    <w:rsid w:val="001D7AA1"/>
    <w:rsid w:val="001E130C"/>
    <w:rsid w:val="001E342A"/>
    <w:rsid w:val="001E426E"/>
    <w:rsid w:val="001E4F58"/>
    <w:rsid w:val="001E641A"/>
    <w:rsid w:val="001E64FE"/>
    <w:rsid w:val="001E7BF6"/>
    <w:rsid w:val="001F02B8"/>
    <w:rsid w:val="001F2054"/>
    <w:rsid w:val="001F21DB"/>
    <w:rsid w:val="001F3762"/>
    <w:rsid w:val="001F3889"/>
    <w:rsid w:val="001F412B"/>
    <w:rsid w:val="002007D1"/>
    <w:rsid w:val="00200D03"/>
    <w:rsid w:val="002019F8"/>
    <w:rsid w:val="00201A24"/>
    <w:rsid w:val="0020344E"/>
    <w:rsid w:val="00204851"/>
    <w:rsid w:val="0020497F"/>
    <w:rsid w:val="00205702"/>
    <w:rsid w:val="00206017"/>
    <w:rsid w:val="00207C8E"/>
    <w:rsid w:val="00211F8B"/>
    <w:rsid w:val="00212FA0"/>
    <w:rsid w:val="00213092"/>
    <w:rsid w:val="00213C49"/>
    <w:rsid w:val="00214407"/>
    <w:rsid w:val="00214D66"/>
    <w:rsid w:val="00214E29"/>
    <w:rsid w:val="00215771"/>
    <w:rsid w:val="0021579B"/>
    <w:rsid w:val="002170DD"/>
    <w:rsid w:val="00217FFB"/>
    <w:rsid w:val="00220668"/>
    <w:rsid w:val="002216C7"/>
    <w:rsid w:val="002217D6"/>
    <w:rsid w:val="002220C6"/>
    <w:rsid w:val="002230DF"/>
    <w:rsid w:val="002230FF"/>
    <w:rsid w:val="00223184"/>
    <w:rsid w:val="00224AE8"/>
    <w:rsid w:val="002252F7"/>
    <w:rsid w:val="0022547E"/>
    <w:rsid w:val="002258B6"/>
    <w:rsid w:val="00225D10"/>
    <w:rsid w:val="002263DB"/>
    <w:rsid w:val="0022764D"/>
    <w:rsid w:val="00233623"/>
    <w:rsid w:val="00234038"/>
    <w:rsid w:val="00234111"/>
    <w:rsid w:val="002345B3"/>
    <w:rsid w:val="00235DED"/>
    <w:rsid w:val="00237CC2"/>
    <w:rsid w:val="00241314"/>
    <w:rsid w:val="00241E84"/>
    <w:rsid w:val="00242788"/>
    <w:rsid w:val="00242CD7"/>
    <w:rsid w:val="002431D6"/>
    <w:rsid w:val="00243AF3"/>
    <w:rsid w:val="0024545C"/>
    <w:rsid w:val="00246D1A"/>
    <w:rsid w:val="00247CEA"/>
    <w:rsid w:val="00247F83"/>
    <w:rsid w:val="0025030A"/>
    <w:rsid w:val="00250780"/>
    <w:rsid w:val="0025123E"/>
    <w:rsid w:val="0025132B"/>
    <w:rsid w:val="0025160D"/>
    <w:rsid w:val="002519A4"/>
    <w:rsid w:val="00251D6C"/>
    <w:rsid w:val="002525F1"/>
    <w:rsid w:val="00252BDC"/>
    <w:rsid w:val="00254218"/>
    <w:rsid w:val="00254AE6"/>
    <w:rsid w:val="00254D8F"/>
    <w:rsid w:val="00255803"/>
    <w:rsid w:val="00260407"/>
    <w:rsid w:val="00260980"/>
    <w:rsid w:val="00260D36"/>
    <w:rsid w:val="00260FC8"/>
    <w:rsid w:val="00261985"/>
    <w:rsid w:val="00262B69"/>
    <w:rsid w:val="00263102"/>
    <w:rsid w:val="00263699"/>
    <w:rsid w:val="00263B9D"/>
    <w:rsid w:val="00263C01"/>
    <w:rsid w:val="00265306"/>
    <w:rsid w:val="002670FA"/>
    <w:rsid w:val="00270657"/>
    <w:rsid w:val="00271C7F"/>
    <w:rsid w:val="00272AD8"/>
    <w:rsid w:val="00272BAD"/>
    <w:rsid w:val="00272F36"/>
    <w:rsid w:val="0027421B"/>
    <w:rsid w:val="002745DE"/>
    <w:rsid w:val="002747F5"/>
    <w:rsid w:val="00275E58"/>
    <w:rsid w:val="00277170"/>
    <w:rsid w:val="0027745E"/>
    <w:rsid w:val="00280092"/>
    <w:rsid w:val="00280567"/>
    <w:rsid w:val="00280A17"/>
    <w:rsid w:val="00280BEF"/>
    <w:rsid w:val="00282A80"/>
    <w:rsid w:val="002834CD"/>
    <w:rsid w:val="002857FF"/>
    <w:rsid w:val="002858F3"/>
    <w:rsid w:val="00285BED"/>
    <w:rsid w:val="002860E4"/>
    <w:rsid w:val="0028679F"/>
    <w:rsid w:val="002903AD"/>
    <w:rsid w:val="002918ED"/>
    <w:rsid w:val="00292009"/>
    <w:rsid w:val="002944E5"/>
    <w:rsid w:val="00294AD2"/>
    <w:rsid w:val="00294CFA"/>
    <w:rsid w:val="00295244"/>
    <w:rsid w:val="0029546A"/>
    <w:rsid w:val="002954BD"/>
    <w:rsid w:val="00295A02"/>
    <w:rsid w:val="002963FA"/>
    <w:rsid w:val="00297F86"/>
    <w:rsid w:val="002A0CD8"/>
    <w:rsid w:val="002A10D6"/>
    <w:rsid w:val="002A1432"/>
    <w:rsid w:val="002A2752"/>
    <w:rsid w:val="002A3E2E"/>
    <w:rsid w:val="002A4C48"/>
    <w:rsid w:val="002A67DD"/>
    <w:rsid w:val="002A6A22"/>
    <w:rsid w:val="002A72EA"/>
    <w:rsid w:val="002B0F5D"/>
    <w:rsid w:val="002B1A9E"/>
    <w:rsid w:val="002B209C"/>
    <w:rsid w:val="002B2D5D"/>
    <w:rsid w:val="002B42AA"/>
    <w:rsid w:val="002B4C15"/>
    <w:rsid w:val="002B4DF4"/>
    <w:rsid w:val="002B6F67"/>
    <w:rsid w:val="002B7E84"/>
    <w:rsid w:val="002C1AED"/>
    <w:rsid w:val="002C1FAF"/>
    <w:rsid w:val="002C296E"/>
    <w:rsid w:val="002C3426"/>
    <w:rsid w:val="002C4510"/>
    <w:rsid w:val="002C58D6"/>
    <w:rsid w:val="002C72DF"/>
    <w:rsid w:val="002D0ED5"/>
    <w:rsid w:val="002D2C8F"/>
    <w:rsid w:val="002D382D"/>
    <w:rsid w:val="002D3AF6"/>
    <w:rsid w:val="002D5D91"/>
    <w:rsid w:val="002D64AE"/>
    <w:rsid w:val="002D7172"/>
    <w:rsid w:val="002D7BBB"/>
    <w:rsid w:val="002D7C76"/>
    <w:rsid w:val="002E0169"/>
    <w:rsid w:val="002E0325"/>
    <w:rsid w:val="002E125D"/>
    <w:rsid w:val="002E25AA"/>
    <w:rsid w:val="002E3B9A"/>
    <w:rsid w:val="002E3C42"/>
    <w:rsid w:val="002E6295"/>
    <w:rsid w:val="002E6EF3"/>
    <w:rsid w:val="002E77E3"/>
    <w:rsid w:val="002E7C9D"/>
    <w:rsid w:val="002F0394"/>
    <w:rsid w:val="002F0BD1"/>
    <w:rsid w:val="002F1631"/>
    <w:rsid w:val="002F1D19"/>
    <w:rsid w:val="002F3092"/>
    <w:rsid w:val="002F3CD2"/>
    <w:rsid w:val="002F4230"/>
    <w:rsid w:val="002F5F92"/>
    <w:rsid w:val="002F6B33"/>
    <w:rsid w:val="002F7AE8"/>
    <w:rsid w:val="002F7F1B"/>
    <w:rsid w:val="00301533"/>
    <w:rsid w:val="003015BF"/>
    <w:rsid w:val="00301702"/>
    <w:rsid w:val="003019C1"/>
    <w:rsid w:val="00301B89"/>
    <w:rsid w:val="003020D8"/>
    <w:rsid w:val="00302F7B"/>
    <w:rsid w:val="00303233"/>
    <w:rsid w:val="003039EB"/>
    <w:rsid w:val="00303A9E"/>
    <w:rsid w:val="0030425A"/>
    <w:rsid w:val="00304FFF"/>
    <w:rsid w:val="00305AB2"/>
    <w:rsid w:val="0031059D"/>
    <w:rsid w:val="003138AC"/>
    <w:rsid w:val="003141CF"/>
    <w:rsid w:val="00314221"/>
    <w:rsid w:val="0031554D"/>
    <w:rsid w:val="00320517"/>
    <w:rsid w:val="00321D4E"/>
    <w:rsid w:val="00322A54"/>
    <w:rsid w:val="00322FE9"/>
    <w:rsid w:val="0032651C"/>
    <w:rsid w:val="0032793A"/>
    <w:rsid w:val="003312BA"/>
    <w:rsid w:val="003318F4"/>
    <w:rsid w:val="003320DC"/>
    <w:rsid w:val="00332795"/>
    <w:rsid w:val="00332DDB"/>
    <w:rsid w:val="0033406A"/>
    <w:rsid w:val="00334C9F"/>
    <w:rsid w:val="00341318"/>
    <w:rsid w:val="00341A6D"/>
    <w:rsid w:val="003423BC"/>
    <w:rsid w:val="003445BA"/>
    <w:rsid w:val="003448D6"/>
    <w:rsid w:val="003460F7"/>
    <w:rsid w:val="00350B4C"/>
    <w:rsid w:val="003511DD"/>
    <w:rsid w:val="00352597"/>
    <w:rsid w:val="00352D1A"/>
    <w:rsid w:val="00352EF1"/>
    <w:rsid w:val="00354590"/>
    <w:rsid w:val="00354744"/>
    <w:rsid w:val="0035581F"/>
    <w:rsid w:val="0035735F"/>
    <w:rsid w:val="003605D1"/>
    <w:rsid w:val="0036287A"/>
    <w:rsid w:val="0036354B"/>
    <w:rsid w:val="0036365C"/>
    <w:rsid w:val="00364F3D"/>
    <w:rsid w:val="003654BF"/>
    <w:rsid w:val="003663FA"/>
    <w:rsid w:val="003670CD"/>
    <w:rsid w:val="00367D88"/>
    <w:rsid w:val="00370606"/>
    <w:rsid w:val="0037115C"/>
    <w:rsid w:val="00371343"/>
    <w:rsid w:val="003717B2"/>
    <w:rsid w:val="0037205B"/>
    <w:rsid w:val="0037214A"/>
    <w:rsid w:val="003737F2"/>
    <w:rsid w:val="00374923"/>
    <w:rsid w:val="00374CDC"/>
    <w:rsid w:val="00375C33"/>
    <w:rsid w:val="003760C1"/>
    <w:rsid w:val="0037669F"/>
    <w:rsid w:val="003766C9"/>
    <w:rsid w:val="0037697A"/>
    <w:rsid w:val="00377508"/>
    <w:rsid w:val="0037778A"/>
    <w:rsid w:val="00377AE1"/>
    <w:rsid w:val="003807E4"/>
    <w:rsid w:val="00382AC1"/>
    <w:rsid w:val="00383C72"/>
    <w:rsid w:val="00383D93"/>
    <w:rsid w:val="00384C2E"/>
    <w:rsid w:val="00384EFD"/>
    <w:rsid w:val="00386F6F"/>
    <w:rsid w:val="00386FF3"/>
    <w:rsid w:val="00387207"/>
    <w:rsid w:val="003877D5"/>
    <w:rsid w:val="00390D8E"/>
    <w:rsid w:val="00391358"/>
    <w:rsid w:val="00393045"/>
    <w:rsid w:val="00394189"/>
    <w:rsid w:val="003A0312"/>
    <w:rsid w:val="003A1129"/>
    <w:rsid w:val="003A1E20"/>
    <w:rsid w:val="003A210D"/>
    <w:rsid w:val="003A2C7B"/>
    <w:rsid w:val="003A2EC7"/>
    <w:rsid w:val="003A3B42"/>
    <w:rsid w:val="003A4162"/>
    <w:rsid w:val="003A706B"/>
    <w:rsid w:val="003A721C"/>
    <w:rsid w:val="003A754A"/>
    <w:rsid w:val="003B27EB"/>
    <w:rsid w:val="003B2A31"/>
    <w:rsid w:val="003B3E32"/>
    <w:rsid w:val="003B535A"/>
    <w:rsid w:val="003B53DE"/>
    <w:rsid w:val="003B5FFB"/>
    <w:rsid w:val="003B6481"/>
    <w:rsid w:val="003B6E13"/>
    <w:rsid w:val="003B7954"/>
    <w:rsid w:val="003C091A"/>
    <w:rsid w:val="003C0C49"/>
    <w:rsid w:val="003C0EB5"/>
    <w:rsid w:val="003C1ABB"/>
    <w:rsid w:val="003C2A6A"/>
    <w:rsid w:val="003C445A"/>
    <w:rsid w:val="003C4794"/>
    <w:rsid w:val="003C5366"/>
    <w:rsid w:val="003C5CC5"/>
    <w:rsid w:val="003C61BE"/>
    <w:rsid w:val="003D00B2"/>
    <w:rsid w:val="003D0E4B"/>
    <w:rsid w:val="003D1665"/>
    <w:rsid w:val="003D29B7"/>
    <w:rsid w:val="003D2BAE"/>
    <w:rsid w:val="003D3DA0"/>
    <w:rsid w:val="003D48AA"/>
    <w:rsid w:val="003D54FD"/>
    <w:rsid w:val="003D571A"/>
    <w:rsid w:val="003D6016"/>
    <w:rsid w:val="003D6A18"/>
    <w:rsid w:val="003E0227"/>
    <w:rsid w:val="003E2864"/>
    <w:rsid w:val="003E3DA7"/>
    <w:rsid w:val="003E3F50"/>
    <w:rsid w:val="003E4E0C"/>
    <w:rsid w:val="003E53B0"/>
    <w:rsid w:val="003E57E8"/>
    <w:rsid w:val="003E66F7"/>
    <w:rsid w:val="003F0229"/>
    <w:rsid w:val="003F072E"/>
    <w:rsid w:val="003F08F2"/>
    <w:rsid w:val="003F12EE"/>
    <w:rsid w:val="003F287A"/>
    <w:rsid w:val="003F2A0E"/>
    <w:rsid w:val="003F2D08"/>
    <w:rsid w:val="003F3617"/>
    <w:rsid w:val="003F3708"/>
    <w:rsid w:val="003F5653"/>
    <w:rsid w:val="003F5D3D"/>
    <w:rsid w:val="003F6979"/>
    <w:rsid w:val="003F787A"/>
    <w:rsid w:val="00401A5A"/>
    <w:rsid w:val="004022F5"/>
    <w:rsid w:val="004025CD"/>
    <w:rsid w:val="0040361F"/>
    <w:rsid w:val="00403AE4"/>
    <w:rsid w:val="004047C7"/>
    <w:rsid w:val="00404F50"/>
    <w:rsid w:val="00405316"/>
    <w:rsid w:val="0040641F"/>
    <w:rsid w:val="00406FFF"/>
    <w:rsid w:val="00407892"/>
    <w:rsid w:val="00407CEB"/>
    <w:rsid w:val="00410464"/>
    <w:rsid w:val="0041067B"/>
    <w:rsid w:val="00412512"/>
    <w:rsid w:val="00412ABD"/>
    <w:rsid w:val="00414222"/>
    <w:rsid w:val="004143E0"/>
    <w:rsid w:val="004146FD"/>
    <w:rsid w:val="00414736"/>
    <w:rsid w:val="004147A7"/>
    <w:rsid w:val="00415632"/>
    <w:rsid w:val="00415849"/>
    <w:rsid w:val="00415B82"/>
    <w:rsid w:val="00416519"/>
    <w:rsid w:val="004174A1"/>
    <w:rsid w:val="00417643"/>
    <w:rsid w:val="00417B78"/>
    <w:rsid w:val="00417E2C"/>
    <w:rsid w:val="0042211B"/>
    <w:rsid w:val="004259A9"/>
    <w:rsid w:val="00426E3B"/>
    <w:rsid w:val="00427010"/>
    <w:rsid w:val="004275CB"/>
    <w:rsid w:val="00430970"/>
    <w:rsid w:val="00431CDE"/>
    <w:rsid w:val="00432A63"/>
    <w:rsid w:val="00432D82"/>
    <w:rsid w:val="0043472D"/>
    <w:rsid w:val="00434D35"/>
    <w:rsid w:val="00435582"/>
    <w:rsid w:val="00436CBA"/>
    <w:rsid w:val="00441D2D"/>
    <w:rsid w:val="00441F93"/>
    <w:rsid w:val="00443B5A"/>
    <w:rsid w:val="00444417"/>
    <w:rsid w:val="004448E7"/>
    <w:rsid w:val="00446D0D"/>
    <w:rsid w:val="004470D4"/>
    <w:rsid w:val="004474E8"/>
    <w:rsid w:val="004474F2"/>
    <w:rsid w:val="00447BD3"/>
    <w:rsid w:val="00450169"/>
    <w:rsid w:val="004520A7"/>
    <w:rsid w:val="00453179"/>
    <w:rsid w:val="00454652"/>
    <w:rsid w:val="00454D48"/>
    <w:rsid w:val="004568E1"/>
    <w:rsid w:val="00456D24"/>
    <w:rsid w:val="00457BB4"/>
    <w:rsid w:val="00460ADC"/>
    <w:rsid w:val="0046115B"/>
    <w:rsid w:val="00461378"/>
    <w:rsid w:val="00461620"/>
    <w:rsid w:val="00461E0D"/>
    <w:rsid w:val="004628EB"/>
    <w:rsid w:val="00462BAE"/>
    <w:rsid w:val="00462C8B"/>
    <w:rsid w:val="00464996"/>
    <w:rsid w:val="00464A16"/>
    <w:rsid w:val="004657E5"/>
    <w:rsid w:val="00466266"/>
    <w:rsid w:val="004662EF"/>
    <w:rsid w:val="00467C3D"/>
    <w:rsid w:val="004700E7"/>
    <w:rsid w:val="0047020E"/>
    <w:rsid w:val="00470AA6"/>
    <w:rsid w:val="00471145"/>
    <w:rsid w:val="00473099"/>
    <w:rsid w:val="00473240"/>
    <w:rsid w:val="00474B98"/>
    <w:rsid w:val="00474CC3"/>
    <w:rsid w:val="0047643B"/>
    <w:rsid w:val="00477841"/>
    <w:rsid w:val="00480929"/>
    <w:rsid w:val="00480B0F"/>
    <w:rsid w:val="00482181"/>
    <w:rsid w:val="004842EA"/>
    <w:rsid w:val="00484617"/>
    <w:rsid w:val="00485645"/>
    <w:rsid w:val="004875D2"/>
    <w:rsid w:val="00490499"/>
    <w:rsid w:val="004907AF"/>
    <w:rsid w:val="00492C44"/>
    <w:rsid w:val="00493857"/>
    <w:rsid w:val="00495781"/>
    <w:rsid w:val="00497CCB"/>
    <w:rsid w:val="004A0F5D"/>
    <w:rsid w:val="004A1739"/>
    <w:rsid w:val="004A178A"/>
    <w:rsid w:val="004A2635"/>
    <w:rsid w:val="004A2ABA"/>
    <w:rsid w:val="004A2B9C"/>
    <w:rsid w:val="004A3205"/>
    <w:rsid w:val="004A5B56"/>
    <w:rsid w:val="004A7519"/>
    <w:rsid w:val="004B19A8"/>
    <w:rsid w:val="004B279E"/>
    <w:rsid w:val="004B2FF8"/>
    <w:rsid w:val="004B473C"/>
    <w:rsid w:val="004B59EB"/>
    <w:rsid w:val="004B64A3"/>
    <w:rsid w:val="004B70AE"/>
    <w:rsid w:val="004B7C54"/>
    <w:rsid w:val="004B7D4E"/>
    <w:rsid w:val="004C1C08"/>
    <w:rsid w:val="004C26CA"/>
    <w:rsid w:val="004C2BE2"/>
    <w:rsid w:val="004C3495"/>
    <w:rsid w:val="004C4535"/>
    <w:rsid w:val="004C650D"/>
    <w:rsid w:val="004D0477"/>
    <w:rsid w:val="004D1B4F"/>
    <w:rsid w:val="004D1F88"/>
    <w:rsid w:val="004D216B"/>
    <w:rsid w:val="004D2215"/>
    <w:rsid w:val="004D36D8"/>
    <w:rsid w:val="004D44D2"/>
    <w:rsid w:val="004D5034"/>
    <w:rsid w:val="004D5115"/>
    <w:rsid w:val="004D5F3C"/>
    <w:rsid w:val="004D757F"/>
    <w:rsid w:val="004D7844"/>
    <w:rsid w:val="004D7F5E"/>
    <w:rsid w:val="004E0573"/>
    <w:rsid w:val="004E0B8C"/>
    <w:rsid w:val="004E161C"/>
    <w:rsid w:val="004E1D96"/>
    <w:rsid w:val="004E24F0"/>
    <w:rsid w:val="004E3E62"/>
    <w:rsid w:val="004E43EA"/>
    <w:rsid w:val="004E4714"/>
    <w:rsid w:val="004E7447"/>
    <w:rsid w:val="004E79FC"/>
    <w:rsid w:val="004E7B25"/>
    <w:rsid w:val="004F1D50"/>
    <w:rsid w:val="004F29AC"/>
    <w:rsid w:val="004F34F5"/>
    <w:rsid w:val="004F3948"/>
    <w:rsid w:val="004F41CC"/>
    <w:rsid w:val="004F4AC9"/>
    <w:rsid w:val="004F6322"/>
    <w:rsid w:val="004F7D5A"/>
    <w:rsid w:val="005013C6"/>
    <w:rsid w:val="00501D9A"/>
    <w:rsid w:val="00501EAE"/>
    <w:rsid w:val="00502033"/>
    <w:rsid w:val="00502322"/>
    <w:rsid w:val="00503231"/>
    <w:rsid w:val="00503311"/>
    <w:rsid w:val="00503838"/>
    <w:rsid w:val="00503FD5"/>
    <w:rsid w:val="005044D2"/>
    <w:rsid w:val="00504CE4"/>
    <w:rsid w:val="0050615A"/>
    <w:rsid w:val="005062EB"/>
    <w:rsid w:val="00506AC4"/>
    <w:rsid w:val="00506EE7"/>
    <w:rsid w:val="005072EB"/>
    <w:rsid w:val="00511543"/>
    <w:rsid w:val="005142EF"/>
    <w:rsid w:val="00515259"/>
    <w:rsid w:val="00516622"/>
    <w:rsid w:val="005167B9"/>
    <w:rsid w:val="005168C6"/>
    <w:rsid w:val="00517C36"/>
    <w:rsid w:val="00520F23"/>
    <w:rsid w:val="005211E0"/>
    <w:rsid w:val="00521CE4"/>
    <w:rsid w:val="00522457"/>
    <w:rsid w:val="00523BBD"/>
    <w:rsid w:val="005250DE"/>
    <w:rsid w:val="00525A4E"/>
    <w:rsid w:val="00525AEA"/>
    <w:rsid w:val="00525EAE"/>
    <w:rsid w:val="005262E6"/>
    <w:rsid w:val="005263FE"/>
    <w:rsid w:val="00530BE6"/>
    <w:rsid w:val="005310EA"/>
    <w:rsid w:val="00532440"/>
    <w:rsid w:val="00532890"/>
    <w:rsid w:val="00532A00"/>
    <w:rsid w:val="00532F92"/>
    <w:rsid w:val="00537CC1"/>
    <w:rsid w:val="00541101"/>
    <w:rsid w:val="00541D26"/>
    <w:rsid w:val="00543B31"/>
    <w:rsid w:val="005442BB"/>
    <w:rsid w:val="00544942"/>
    <w:rsid w:val="005450EE"/>
    <w:rsid w:val="00545D6A"/>
    <w:rsid w:val="00546065"/>
    <w:rsid w:val="00546599"/>
    <w:rsid w:val="005468BA"/>
    <w:rsid w:val="00550233"/>
    <w:rsid w:val="00550A84"/>
    <w:rsid w:val="00551BAB"/>
    <w:rsid w:val="005524AF"/>
    <w:rsid w:val="005525F0"/>
    <w:rsid w:val="00553D31"/>
    <w:rsid w:val="005545F9"/>
    <w:rsid w:val="00554D55"/>
    <w:rsid w:val="00555F80"/>
    <w:rsid w:val="00556027"/>
    <w:rsid w:val="0055650B"/>
    <w:rsid w:val="00556918"/>
    <w:rsid w:val="00557624"/>
    <w:rsid w:val="00557AED"/>
    <w:rsid w:val="005607B5"/>
    <w:rsid w:val="00561321"/>
    <w:rsid w:val="00562AAD"/>
    <w:rsid w:val="00562CD4"/>
    <w:rsid w:val="005644B2"/>
    <w:rsid w:val="005647D7"/>
    <w:rsid w:val="00565B72"/>
    <w:rsid w:val="00565F11"/>
    <w:rsid w:val="005719A0"/>
    <w:rsid w:val="005725A1"/>
    <w:rsid w:val="00574534"/>
    <w:rsid w:val="00574CA1"/>
    <w:rsid w:val="00580641"/>
    <w:rsid w:val="00581645"/>
    <w:rsid w:val="00581820"/>
    <w:rsid w:val="00581DAE"/>
    <w:rsid w:val="005829CC"/>
    <w:rsid w:val="00582C17"/>
    <w:rsid w:val="005832BE"/>
    <w:rsid w:val="005845E0"/>
    <w:rsid w:val="00584C3F"/>
    <w:rsid w:val="0058553A"/>
    <w:rsid w:val="005856DA"/>
    <w:rsid w:val="00586358"/>
    <w:rsid w:val="00590022"/>
    <w:rsid w:val="00590718"/>
    <w:rsid w:val="00590B1E"/>
    <w:rsid w:val="00590E3F"/>
    <w:rsid w:val="00591C5D"/>
    <w:rsid w:val="00592CC1"/>
    <w:rsid w:val="00594990"/>
    <w:rsid w:val="005961E2"/>
    <w:rsid w:val="005972D1"/>
    <w:rsid w:val="005978C1"/>
    <w:rsid w:val="005979D0"/>
    <w:rsid w:val="005A08EB"/>
    <w:rsid w:val="005A1FDF"/>
    <w:rsid w:val="005A2833"/>
    <w:rsid w:val="005A2D9A"/>
    <w:rsid w:val="005A3055"/>
    <w:rsid w:val="005A3188"/>
    <w:rsid w:val="005A3D50"/>
    <w:rsid w:val="005A3F08"/>
    <w:rsid w:val="005A532B"/>
    <w:rsid w:val="005A562D"/>
    <w:rsid w:val="005A58ED"/>
    <w:rsid w:val="005A5C94"/>
    <w:rsid w:val="005A5DB2"/>
    <w:rsid w:val="005A6476"/>
    <w:rsid w:val="005A69C9"/>
    <w:rsid w:val="005A7189"/>
    <w:rsid w:val="005B04E7"/>
    <w:rsid w:val="005B0F59"/>
    <w:rsid w:val="005B3871"/>
    <w:rsid w:val="005B3C12"/>
    <w:rsid w:val="005B438D"/>
    <w:rsid w:val="005B4476"/>
    <w:rsid w:val="005B4A56"/>
    <w:rsid w:val="005B4AA4"/>
    <w:rsid w:val="005B502E"/>
    <w:rsid w:val="005B6936"/>
    <w:rsid w:val="005B6E00"/>
    <w:rsid w:val="005B7A1E"/>
    <w:rsid w:val="005C0223"/>
    <w:rsid w:val="005C1DEB"/>
    <w:rsid w:val="005C1EA7"/>
    <w:rsid w:val="005C1EAF"/>
    <w:rsid w:val="005C418C"/>
    <w:rsid w:val="005C49D9"/>
    <w:rsid w:val="005C4DB1"/>
    <w:rsid w:val="005C5E56"/>
    <w:rsid w:val="005C6277"/>
    <w:rsid w:val="005C6AE6"/>
    <w:rsid w:val="005C7424"/>
    <w:rsid w:val="005D3F92"/>
    <w:rsid w:val="005D4851"/>
    <w:rsid w:val="005D4A6C"/>
    <w:rsid w:val="005D540E"/>
    <w:rsid w:val="005D6675"/>
    <w:rsid w:val="005D6BE5"/>
    <w:rsid w:val="005D784A"/>
    <w:rsid w:val="005D7F7E"/>
    <w:rsid w:val="005E29BB"/>
    <w:rsid w:val="005E5AF1"/>
    <w:rsid w:val="005E6DDA"/>
    <w:rsid w:val="005E70C4"/>
    <w:rsid w:val="005E7D18"/>
    <w:rsid w:val="005F057E"/>
    <w:rsid w:val="005F0B57"/>
    <w:rsid w:val="005F1B1B"/>
    <w:rsid w:val="005F2825"/>
    <w:rsid w:val="005F342E"/>
    <w:rsid w:val="005F4A64"/>
    <w:rsid w:val="005F4D87"/>
    <w:rsid w:val="005F53DF"/>
    <w:rsid w:val="005F60BA"/>
    <w:rsid w:val="005F6F27"/>
    <w:rsid w:val="00600C48"/>
    <w:rsid w:val="00600D84"/>
    <w:rsid w:val="00601BCD"/>
    <w:rsid w:val="00602A39"/>
    <w:rsid w:val="006040F1"/>
    <w:rsid w:val="00604256"/>
    <w:rsid w:val="006055DC"/>
    <w:rsid w:val="0060575D"/>
    <w:rsid w:val="00605E26"/>
    <w:rsid w:val="006061C2"/>
    <w:rsid w:val="0060660E"/>
    <w:rsid w:val="00610A02"/>
    <w:rsid w:val="00610BED"/>
    <w:rsid w:val="00611243"/>
    <w:rsid w:val="006113DC"/>
    <w:rsid w:val="006138C8"/>
    <w:rsid w:val="00614C73"/>
    <w:rsid w:val="00614E02"/>
    <w:rsid w:val="006173F6"/>
    <w:rsid w:val="00620D16"/>
    <w:rsid w:val="006241C7"/>
    <w:rsid w:val="006242E7"/>
    <w:rsid w:val="00625114"/>
    <w:rsid w:val="006269BD"/>
    <w:rsid w:val="0062706A"/>
    <w:rsid w:val="006330D0"/>
    <w:rsid w:val="0063316C"/>
    <w:rsid w:val="006331DD"/>
    <w:rsid w:val="00633F8F"/>
    <w:rsid w:val="00634202"/>
    <w:rsid w:val="0063530B"/>
    <w:rsid w:val="006357F9"/>
    <w:rsid w:val="006359D7"/>
    <w:rsid w:val="0063645E"/>
    <w:rsid w:val="00637340"/>
    <w:rsid w:val="00637510"/>
    <w:rsid w:val="006408E0"/>
    <w:rsid w:val="00640BBB"/>
    <w:rsid w:val="00640C71"/>
    <w:rsid w:val="0064186F"/>
    <w:rsid w:val="00642018"/>
    <w:rsid w:val="00642688"/>
    <w:rsid w:val="0064477A"/>
    <w:rsid w:val="00645270"/>
    <w:rsid w:val="0064534F"/>
    <w:rsid w:val="006462F3"/>
    <w:rsid w:val="006465E3"/>
    <w:rsid w:val="006502AF"/>
    <w:rsid w:val="00650760"/>
    <w:rsid w:val="00651624"/>
    <w:rsid w:val="006525AB"/>
    <w:rsid w:val="006532CD"/>
    <w:rsid w:val="00653B0F"/>
    <w:rsid w:val="00656BDF"/>
    <w:rsid w:val="00660AFA"/>
    <w:rsid w:val="0066210A"/>
    <w:rsid w:val="006625B8"/>
    <w:rsid w:val="00665099"/>
    <w:rsid w:val="00665C62"/>
    <w:rsid w:val="00666D8F"/>
    <w:rsid w:val="00667368"/>
    <w:rsid w:val="00670893"/>
    <w:rsid w:val="0067374E"/>
    <w:rsid w:val="00674229"/>
    <w:rsid w:val="0067492C"/>
    <w:rsid w:val="006769E8"/>
    <w:rsid w:val="006773A2"/>
    <w:rsid w:val="00677E35"/>
    <w:rsid w:val="006818E6"/>
    <w:rsid w:val="0068206A"/>
    <w:rsid w:val="006842E1"/>
    <w:rsid w:val="0068465A"/>
    <w:rsid w:val="006851AD"/>
    <w:rsid w:val="0068525A"/>
    <w:rsid w:val="006856A6"/>
    <w:rsid w:val="00685E78"/>
    <w:rsid w:val="00686074"/>
    <w:rsid w:val="00687011"/>
    <w:rsid w:val="00690100"/>
    <w:rsid w:val="00690738"/>
    <w:rsid w:val="00690B3C"/>
    <w:rsid w:val="00690CA1"/>
    <w:rsid w:val="00692A49"/>
    <w:rsid w:val="00695234"/>
    <w:rsid w:val="006960BA"/>
    <w:rsid w:val="006962A5"/>
    <w:rsid w:val="00696A13"/>
    <w:rsid w:val="00697C4B"/>
    <w:rsid w:val="00697E21"/>
    <w:rsid w:val="00697ECA"/>
    <w:rsid w:val="006A06F3"/>
    <w:rsid w:val="006A0980"/>
    <w:rsid w:val="006A2F89"/>
    <w:rsid w:val="006A34D3"/>
    <w:rsid w:val="006A515C"/>
    <w:rsid w:val="006A593D"/>
    <w:rsid w:val="006A635E"/>
    <w:rsid w:val="006A67B6"/>
    <w:rsid w:val="006A684C"/>
    <w:rsid w:val="006B0576"/>
    <w:rsid w:val="006B08F9"/>
    <w:rsid w:val="006B1137"/>
    <w:rsid w:val="006B14BE"/>
    <w:rsid w:val="006B2261"/>
    <w:rsid w:val="006B3C3B"/>
    <w:rsid w:val="006B4B24"/>
    <w:rsid w:val="006B51AD"/>
    <w:rsid w:val="006B5723"/>
    <w:rsid w:val="006B64F9"/>
    <w:rsid w:val="006B6804"/>
    <w:rsid w:val="006B74A5"/>
    <w:rsid w:val="006B7684"/>
    <w:rsid w:val="006B78C5"/>
    <w:rsid w:val="006B7B65"/>
    <w:rsid w:val="006B7CA8"/>
    <w:rsid w:val="006C07C3"/>
    <w:rsid w:val="006C0DBC"/>
    <w:rsid w:val="006C1526"/>
    <w:rsid w:val="006C16B7"/>
    <w:rsid w:val="006C2284"/>
    <w:rsid w:val="006C28A2"/>
    <w:rsid w:val="006C34BF"/>
    <w:rsid w:val="006C5C8B"/>
    <w:rsid w:val="006C739C"/>
    <w:rsid w:val="006C7552"/>
    <w:rsid w:val="006D029D"/>
    <w:rsid w:val="006D0691"/>
    <w:rsid w:val="006D2E5C"/>
    <w:rsid w:val="006D34D3"/>
    <w:rsid w:val="006D3A52"/>
    <w:rsid w:val="006D3B15"/>
    <w:rsid w:val="006D4F0E"/>
    <w:rsid w:val="006D55F3"/>
    <w:rsid w:val="006E0466"/>
    <w:rsid w:val="006E047F"/>
    <w:rsid w:val="006E369E"/>
    <w:rsid w:val="006E3966"/>
    <w:rsid w:val="006E3B1A"/>
    <w:rsid w:val="006E4708"/>
    <w:rsid w:val="006E4ADF"/>
    <w:rsid w:val="006E4D94"/>
    <w:rsid w:val="006E5298"/>
    <w:rsid w:val="006E5C4C"/>
    <w:rsid w:val="006E7B3C"/>
    <w:rsid w:val="006E7CA2"/>
    <w:rsid w:val="006F1111"/>
    <w:rsid w:val="006F1A85"/>
    <w:rsid w:val="006F1D7A"/>
    <w:rsid w:val="006F3348"/>
    <w:rsid w:val="006F34E1"/>
    <w:rsid w:val="006F4F71"/>
    <w:rsid w:val="006F595B"/>
    <w:rsid w:val="006F639A"/>
    <w:rsid w:val="006F649B"/>
    <w:rsid w:val="006F6F62"/>
    <w:rsid w:val="006F7B35"/>
    <w:rsid w:val="007002C4"/>
    <w:rsid w:val="0070039B"/>
    <w:rsid w:val="00700FD8"/>
    <w:rsid w:val="00703AF8"/>
    <w:rsid w:val="00703D2E"/>
    <w:rsid w:val="00705051"/>
    <w:rsid w:val="007055BD"/>
    <w:rsid w:val="00705BCD"/>
    <w:rsid w:val="00706A90"/>
    <w:rsid w:val="0070760A"/>
    <w:rsid w:val="00707D41"/>
    <w:rsid w:val="007125C6"/>
    <w:rsid w:val="00713478"/>
    <w:rsid w:val="007139C1"/>
    <w:rsid w:val="007144F2"/>
    <w:rsid w:val="00714EA3"/>
    <w:rsid w:val="00715DE2"/>
    <w:rsid w:val="00716170"/>
    <w:rsid w:val="007178B9"/>
    <w:rsid w:val="00717F56"/>
    <w:rsid w:val="007204D8"/>
    <w:rsid w:val="00720B14"/>
    <w:rsid w:val="00722054"/>
    <w:rsid w:val="00722856"/>
    <w:rsid w:val="00722C22"/>
    <w:rsid w:val="00723088"/>
    <w:rsid w:val="00723969"/>
    <w:rsid w:val="007265FD"/>
    <w:rsid w:val="00727A04"/>
    <w:rsid w:val="007329CB"/>
    <w:rsid w:val="00732A18"/>
    <w:rsid w:val="00733710"/>
    <w:rsid w:val="00733F69"/>
    <w:rsid w:val="00734026"/>
    <w:rsid w:val="00734BA6"/>
    <w:rsid w:val="0073647A"/>
    <w:rsid w:val="007367BF"/>
    <w:rsid w:val="00737AEC"/>
    <w:rsid w:val="00740BD6"/>
    <w:rsid w:val="00741489"/>
    <w:rsid w:val="00742587"/>
    <w:rsid w:val="00742ADB"/>
    <w:rsid w:val="00743025"/>
    <w:rsid w:val="00744100"/>
    <w:rsid w:val="0074488E"/>
    <w:rsid w:val="00745B91"/>
    <w:rsid w:val="00747894"/>
    <w:rsid w:val="00752FED"/>
    <w:rsid w:val="00753151"/>
    <w:rsid w:val="0075584E"/>
    <w:rsid w:val="0075611F"/>
    <w:rsid w:val="00757BB1"/>
    <w:rsid w:val="00757BE0"/>
    <w:rsid w:val="00757DD0"/>
    <w:rsid w:val="0076096E"/>
    <w:rsid w:val="0076287A"/>
    <w:rsid w:val="0076364C"/>
    <w:rsid w:val="00763C81"/>
    <w:rsid w:val="007645B0"/>
    <w:rsid w:val="00764677"/>
    <w:rsid w:val="00766277"/>
    <w:rsid w:val="00766510"/>
    <w:rsid w:val="00767824"/>
    <w:rsid w:val="007679F2"/>
    <w:rsid w:val="00770F79"/>
    <w:rsid w:val="00772AF1"/>
    <w:rsid w:val="00773B67"/>
    <w:rsid w:val="00774149"/>
    <w:rsid w:val="007745ED"/>
    <w:rsid w:val="00774689"/>
    <w:rsid w:val="007767C3"/>
    <w:rsid w:val="0077721E"/>
    <w:rsid w:val="0078001F"/>
    <w:rsid w:val="00780153"/>
    <w:rsid w:val="007825E9"/>
    <w:rsid w:val="0078261C"/>
    <w:rsid w:val="00782CA2"/>
    <w:rsid w:val="0078325D"/>
    <w:rsid w:val="007848F4"/>
    <w:rsid w:val="007850F7"/>
    <w:rsid w:val="00785D93"/>
    <w:rsid w:val="007863E7"/>
    <w:rsid w:val="007864D6"/>
    <w:rsid w:val="007867BE"/>
    <w:rsid w:val="00790544"/>
    <w:rsid w:val="00790C48"/>
    <w:rsid w:val="0079189B"/>
    <w:rsid w:val="0079257F"/>
    <w:rsid w:val="007925F8"/>
    <w:rsid w:val="00793767"/>
    <w:rsid w:val="00794C3F"/>
    <w:rsid w:val="00795B2C"/>
    <w:rsid w:val="007A0354"/>
    <w:rsid w:val="007A0D76"/>
    <w:rsid w:val="007A1242"/>
    <w:rsid w:val="007A1816"/>
    <w:rsid w:val="007A3F90"/>
    <w:rsid w:val="007A50AA"/>
    <w:rsid w:val="007A5324"/>
    <w:rsid w:val="007A626A"/>
    <w:rsid w:val="007A6954"/>
    <w:rsid w:val="007A7991"/>
    <w:rsid w:val="007B0259"/>
    <w:rsid w:val="007B4294"/>
    <w:rsid w:val="007B46E2"/>
    <w:rsid w:val="007B6BAB"/>
    <w:rsid w:val="007B71A6"/>
    <w:rsid w:val="007C0A8A"/>
    <w:rsid w:val="007C3976"/>
    <w:rsid w:val="007C3977"/>
    <w:rsid w:val="007C43C5"/>
    <w:rsid w:val="007C4C85"/>
    <w:rsid w:val="007C55D0"/>
    <w:rsid w:val="007C5770"/>
    <w:rsid w:val="007C5EA0"/>
    <w:rsid w:val="007C6AE8"/>
    <w:rsid w:val="007C7A0D"/>
    <w:rsid w:val="007D1855"/>
    <w:rsid w:val="007D2295"/>
    <w:rsid w:val="007D25C3"/>
    <w:rsid w:val="007D2601"/>
    <w:rsid w:val="007D2F9D"/>
    <w:rsid w:val="007D471D"/>
    <w:rsid w:val="007D4982"/>
    <w:rsid w:val="007D4B1B"/>
    <w:rsid w:val="007D51E9"/>
    <w:rsid w:val="007D52EB"/>
    <w:rsid w:val="007D5D3F"/>
    <w:rsid w:val="007D5E24"/>
    <w:rsid w:val="007D6006"/>
    <w:rsid w:val="007D6011"/>
    <w:rsid w:val="007D6DEE"/>
    <w:rsid w:val="007D7A0F"/>
    <w:rsid w:val="007E2083"/>
    <w:rsid w:val="007E2387"/>
    <w:rsid w:val="007E288D"/>
    <w:rsid w:val="007E2D9C"/>
    <w:rsid w:val="007E3628"/>
    <w:rsid w:val="007E39FD"/>
    <w:rsid w:val="007E43FC"/>
    <w:rsid w:val="007E5513"/>
    <w:rsid w:val="007E5F37"/>
    <w:rsid w:val="007E6438"/>
    <w:rsid w:val="007F053D"/>
    <w:rsid w:val="007F178F"/>
    <w:rsid w:val="007F2A6D"/>
    <w:rsid w:val="007F2CC9"/>
    <w:rsid w:val="007F3ACE"/>
    <w:rsid w:val="007F483A"/>
    <w:rsid w:val="007F4AEE"/>
    <w:rsid w:val="007F5570"/>
    <w:rsid w:val="007F5D0F"/>
    <w:rsid w:val="007F626A"/>
    <w:rsid w:val="007F68AE"/>
    <w:rsid w:val="007F6C75"/>
    <w:rsid w:val="007F72F7"/>
    <w:rsid w:val="007F7350"/>
    <w:rsid w:val="007F78D6"/>
    <w:rsid w:val="00800F77"/>
    <w:rsid w:val="0080113B"/>
    <w:rsid w:val="00801152"/>
    <w:rsid w:val="00801531"/>
    <w:rsid w:val="00801D74"/>
    <w:rsid w:val="0080204E"/>
    <w:rsid w:val="00802399"/>
    <w:rsid w:val="00802F0B"/>
    <w:rsid w:val="0080342D"/>
    <w:rsid w:val="00803CB9"/>
    <w:rsid w:val="008048D4"/>
    <w:rsid w:val="00806FDC"/>
    <w:rsid w:val="0081166B"/>
    <w:rsid w:val="00811A8A"/>
    <w:rsid w:val="008131B4"/>
    <w:rsid w:val="00813F00"/>
    <w:rsid w:val="00814648"/>
    <w:rsid w:val="0081567C"/>
    <w:rsid w:val="00817167"/>
    <w:rsid w:val="0082071C"/>
    <w:rsid w:val="00821A38"/>
    <w:rsid w:val="00822228"/>
    <w:rsid w:val="00823DFA"/>
    <w:rsid w:val="00823F12"/>
    <w:rsid w:val="008256AF"/>
    <w:rsid w:val="008270A2"/>
    <w:rsid w:val="00827E0B"/>
    <w:rsid w:val="00827FBA"/>
    <w:rsid w:val="00830711"/>
    <w:rsid w:val="00831208"/>
    <w:rsid w:val="00831322"/>
    <w:rsid w:val="0083199D"/>
    <w:rsid w:val="008320F9"/>
    <w:rsid w:val="0083296A"/>
    <w:rsid w:val="00832CA7"/>
    <w:rsid w:val="00833448"/>
    <w:rsid w:val="00835E85"/>
    <w:rsid w:val="008361E2"/>
    <w:rsid w:val="00836229"/>
    <w:rsid w:val="00836F36"/>
    <w:rsid w:val="00837C72"/>
    <w:rsid w:val="00840CE4"/>
    <w:rsid w:val="0084177D"/>
    <w:rsid w:val="008428C0"/>
    <w:rsid w:val="00842E9A"/>
    <w:rsid w:val="008445EE"/>
    <w:rsid w:val="00846139"/>
    <w:rsid w:val="00846228"/>
    <w:rsid w:val="008467D0"/>
    <w:rsid w:val="00846D29"/>
    <w:rsid w:val="00846F47"/>
    <w:rsid w:val="0084704A"/>
    <w:rsid w:val="00847113"/>
    <w:rsid w:val="008471FE"/>
    <w:rsid w:val="008473CC"/>
    <w:rsid w:val="00847800"/>
    <w:rsid w:val="00851679"/>
    <w:rsid w:val="00854E48"/>
    <w:rsid w:val="00856258"/>
    <w:rsid w:val="00856C81"/>
    <w:rsid w:val="00857DCE"/>
    <w:rsid w:val="008604B6"/>
    <w:rsid w:val="00860B0D"/>
    <w:rsid w:val="0086197C"/>
    <w:rsid w:val="00862577"/>
    <w:rsid w:val="00863472"/>
    <w:rsid w:val="00863791"/>
    <w:rsid w:val="0086389D"/>
    <w:rsid w:val="00863C50"/>
    <w:rsid w:val="008646C8"/>
    <w:rsid w:val="00865048"/>
    <w:rsid w:val="00866DDD"/>
    <w:rsid w:val="00867C26"/>
    <w:rsid w:val="00867FF1"/>
    <w:rsid w:val="008704C5"/>
    <w:rsid w:val="00871E8C"/>
    <w:rsid w:val="008730C0"/>
    <w:rsid w:val="00873768"/>
    <w:rsid w:val="0087420C"/>
    <w:rsid w:val="008756FF"/>
    <w:rsid w:val="00875C90"/>
    <w:rsid w:val="00876F80"/>
    <w:rsid w:val="008772CF"/>
    <w:rsid w:val="00880049"/>
    <w:rsid w:val="008836DC"/>
    <w:rsid w:val="00883B7A"/>
    <w:rsid w:val="00884D8C"/>
    <w:rsid w:val="0088579F"/>
    <w:rsid w:val="008877BB"/>
    <w:rsid w:val="0089131E"/>
    <w:rsid w:val="00891341"/>
    <w:rsid w:val="00891413"/>
    <w:rsid w:val="008916D0"/>
    <w:rsid w:val="00892D86"/>
    <w:rsid w:val="008954A0"/>
    <w:rsid w:val="00895FBC"/>
    <w:rsid w:val="008962CD"/>
    <w:rsid w:val="00897C18"/>
    <w:rsid w:val="008A0EB5"/>
    <w:rsid w:val="008A1D5B"/>
    <w:rsid w:val="008A2E7F"/>
    <w:rsid w:val="008A390F"/>
    <w:rsid w:val="008A4AE9"/>
    <w:rsid w:val="008A5934"/>
    <w:rsid w:val="008A7A67"/>
    <w:rsid w:val="008B028E"/>
    <w:rsid w:val="008B128E"/>
    <w:rsid w:val="008B1A49"/>
    <w:rsid w:val="008B2744"/>
    <w:rsid w:val="008B2B88"/>
    <w:rsid w:val="008B3E91"/>
    <w:rsid w:val="008B413C"/>
    <w:rsid w:val="008B45B6"/>
    <w:rsid w:val="008B55CA"/>
    <w:rsid w:val="008B5A5B"/>
    <w:rsid w:val="008B5E19"/>
    <w:rsid w:val="008B6AC1"/>
    <w:rsid w:val="008B6F1F"/>
    <w:rsid w:val="008B7A85"/>
    <w:rsid w:val="008C13AF"/>
    <w:rsid w:val="008C25E3"/>
    <w:rsid w:val="008C25ED"/>
    <w:rsid w:val="008C2EB5"/>
    <w:rsid w:val="008C39B5"/>
    <w:rsid w:val="008C7D5A"/>
    <w:rsid w:val="008D02D4"/>
    <w:rsid w:val="008D220C"/>
    <w:rsid w:val="008D3C1C"/>
    <w:rsid w:val="008D3E3B"/>
    <w:rsid w:val="008D4A20"/>
    <w:rsid w:val="008D5000"/>
    <w:rsid w:val="008D58C6"/>
    <w:rsid w:val="008D71CC"/>
    <w:rsid w:val="008D7A41"/>
    <w:rsid w:val="008E0E7B"/>
    <w:rsid w:val="008E13E2"/>
    <w:rsid w:val="008E2F9D"/>
    <w:rsid w:val="008E39B2"/>
    <w:rsid w:val="008E3B69"/>
    <w:rsid w:val="008E4EBD"/>
    <w:rsid w:val="008F03F7"/>
    <w:rsid w:val="008F0A12"/>
    <w:rsid w:val="008F1914"/>
    <w:rsid w:val="008F3356"/>
    <w:rsid w:val="008F3558"/>
    <w:rsid w:val="008F4F3E"/>
    <w:rsid w:val="008F6307"/>
    <w:rsid w:val="008F6AA1"/>
    <w:rsid w:val="008F7C82"/>
    <w:rsid w:val="0090044D"/>
    <w:rsid w:val="009009B0"/>
    <w:rsid w:val="00900B22"/>
    <w:rsid w:val="00902EFB"/>
    <w:rsid w:val="00904009"/>
    <w:rsid w:val="0090449C"/>
    <w:rsid w:val="009048B0"/>
    <w:rsid w:val="009051D3"/>
    <w:rsid w:val="009056EB"/>
    <w:rsid w:val="0091588E"/>
    <w:rsid w:val="00916BA3"/>
    <w:rsid w:val="009177C9"/>
    <w:rsid w:val="00920BCD"/>
    <w:rsid w:val="00921157"/>
    <w:rsid w:val="0092280F"/>
    <w:rsid w:val="00922D2C"/>
    <w:rsid w:val="00922DEF"/>
    <w:rsid w:val="0092368D"/>
    <w:rsid w:val="00923A77"/>
    <w:rsid w:val="00923F01"/>
    <w:rsid w:val="00924419"/>
    <w:rsid w:val="009245D6"/>
    <w:rsid w:val="00924CBB"/>
    <w:rsid w:val="00925BA9"/>
    <w:rsid w:val="00925EC0"/>
    <w:rsid w:val="009264A1"/>
    <w:rsid w:val="00926995"/>
    <w:rsid w:val="00926EDB"/>
    <w:rsid w:val="009279E1"/>
    <w:rsid w:val="00930508"/>
    <w:rsid w:val="009310D7"/>
    <w:rsid w:val="00931A92"/>
    <w:rsid w:val="0093202C"/>
    <w:rsid w:val="00932DCC"/>
    <w:rsid w:val="009332E9"/>
    <w:rsid w:val="00934416"/>
    <w:rsid w:val="00934480"/>
    <w:rsid w:val="00937C78"/>
    <w:rsid w:val="009405C1"/>
    <w:rsid w:val="009408AB"/>
    <w:rsid w:val="00940E94"/>
    <w:rsid w:val="00942653"/>
    <w:rsid w:val="00942EFF"/>
    <w:rsid w:val="00943399"/>
    <w:rsid w:val="00946E3E"/>
    <w:rsid w:val="0094716A"/>
    <w:rsid w:val="00947DB9"/>
    <w:rsid w:val="00951131"/>
    <w:rsid w:val="00951328"/>
    <w:rsid w:val="00952E62"/>
    <w:rsid w:val="00953414"/>
    <w:rsid w:val="00953A34"/>
    <w:rsid w:val="009548E1"/>
    <w:rsid w:val="009550A8"/>
    <w:rsid w:val="00957096"/>
    <w:rsid w:val="0096120D"/>
    <w:rsid w:val="00961C53"/>
    <w:rsid w:val="00961F4F"/>
    <w:rsid w:val="009622F4"/>
    <w:rsid w:val="00962A48"/>
    <w:rsid w:val="00962FBF"/>
    <w:rsid w:val="009632A7"/>
    <w:rsid w:val="00964880"/>
    <w:rsid w:val="00964D9B"/>
    <w:rsid w:val="009656AC"/>
    <w:rsid w:val="00966AA8"/>
    <w:rsid w:val="00966FA8"/>
    <w:rsid w:val="00970D04"/>
    <w:rsid w:val="00971CD9"/>
    <w:rsid w:val="00973BFB"/>
    <w:rsid w:val="00974A1D"/>
    <w:rsid w:val="00975668"/>
    <w:rsid w:val="00976BE3"/>
    <w:rsid w:val="009771F6"/>
    <w:rsid w:val="00977D91"/>
    <w:rsid w:val="00981F04"/>
    <w:rsid w:val="009830BC"/>
    <w:rsid w:val="00984787"/>
    <w:rsid w:val="00984A6C"/>
    <w:rsid w:val="00984C7B"/>
    <w:rsid w:val="00985D0C"/>
    <w:rsid w:val="0098633A"/>
    <w:rsid w:val="0098658D"/>
    <w:rsid w:val="009870D1"/>
    <w:rsid w:val="00987ABB"/>
    <w:rsid w:val="009901C1"/>
    <w:rsid w:val="00991983"/>
    <w:rsid w:val="00991E23"/>
    <w:rsid w:val="009924AF"/>
    <w:rsid w:val="0099300A"/>
    <w:rsid w:val="00993095"/>
    <w:rsid w:val="0099421C"/>
    <w:rsid w:val="00994D6C"/>
    <w:rsid w:val="009958CF"/>
    <w:rsid w:val="009A0492"/>
    <w:rsid w:val="009A17C8"/>
    <w:rsid w:val="009A19C3"/>
    <w:rsid w:val="009A26A3"/>
    <w:rsid w:val="009A2B66"/>
    <w:rsid w:val="009A3B68"/>
    <w:rsid w:val="009A5ACC"/>
    <w:rsid w:val="009A6EDE"/>
    <w:rsid w:val="009A70F4"/>
    <w:rsid w:val="009A7336"/>
    <w:rsid w:val="009A7ABE"/>
    <w:rsid w:val="009A7D63"/>
    <w:rsid w:val="009B0547"/>
    <w:rsid w:val="009B23BE"/>
    <w:rsid w:val="009B29F8"/>
    <w:rsid w:val="009B3B92"/>
    <w:rsid w:val="009B3E11"/>
    <w:rsid w:val="009B431E"/>
    <w:rsid w:val="009B651A"/>
    <w:rsid w:val="009B671D"/>
    <w:rsid w:val="009C0F41"/>
    <w:rsid w:val="009C1CB0"/>
    <w:rsid w:val="009C43AD"/>
    <w:rsid w:val="009C46AA"/>
    <w:rsid w:val="009C4802"/>
    <w:rsid w:val="009C72E0"/>
    <w:rsid w:val="009C7344"/>
    <w:rsid w:val="009C73A1"/>
    <w:rsid w:val="009D1C94"/>
    <w:rsid w:val="009D2649"/>
    <w:rsid w:val="009D3D49"/>
    <w:rsid w:val="009D45B8"/>
    <w:rsid w:val="009D494D"/>
    <w:rsid w:val="009D6135"/>
    <w:rsid w:val="009D6273"/>
    <w:rsid w:val="009D6741"/>
    <w:rsid w:val="009E1F25"/>
    <w:rsid w:val="009E1FA8"/>
    <w:rsid w:val="009E305C"/>
    <w:rsid w:val="009E408A"/>
    <w:rsid w:val="009E44B0"/>
    <w:rsid w:val="009E459D"/>
    <w:rsid w:val="009E56E5"/>
    <w:rsid w:val="009E5AD3"/>
    <w:rsid w:val="009E5D99"/>
    <w:rsid w:val="009F01CE"/>
    <w:rsid w:val="009F2DB3"/>
    <w:rsid w:val="009F3598"/>
    <w:rsid w:val="009F48AE"/>
    <w:rsid w:val="009F4E6F"/>
    <w:rsid w:val="009F5FE6"/>
    <w:rsid w:val="009F7421"/>
    <w:rsid w:val="009F7E10"/>
    <w:rsid w:val="009F7ED0"/>
    <w:rsid w:val="00A0056D"/>
    <w:rsid w:val="00A01357"/>
    <w:rsid w:val="00A035C7"/>
    <w:rsid w:val="00A071C8"/>
    <w:rsid w:val="00A10256"/>
    <w:rsid w:val="00A119A3"/>
    <w:rsid w:val="00A1289E"/>
    <w:rsid w:val="00A158D5"/>
    <w:rsid w:val="00A15FA0"/>
    <w:rsid w:val="00A17802"/>
    <w:rsid w:val="00A20756"/>
    <w:rsid w:val="00A20E3C"/>
    <w:rsid w:val="00A2137E"/>
    <w:rsid w:val="00A219F2"/>
    <w:rsid w:val="00A21AC1"/>
    <w:rsid w:val="00A2214B"/>
    <w:rsid w:val="00A2316F"/>
    <w:rsid w:val="00A23401"/>
    <w:rsid w:val="00A23967"/>
    <w:rsid w:val="00A23EB0"/>
    <w:rsid w:val="00A25839"/>
    <w:rsid w:val="00A2611F"/>
    <w:rsid w:val="00A265D4"/>
    <w:rsid w:val="00A26DF0"/>
    <w:rsid w:val="00A27EC5"/>
    <w:rsid w:val="00A30D26"/>
    <w:rsid w:val="00A30F8E"/>
    <w:rsid w:val="00A3147E"/>
    <w:rsid w:val="00A317BC"/>
    <w:rsid w:val="00A3242A"/>
    <w:rsid w:val="00A33B2A"/>
    <w:rsid w:val="00A3565B"/>
    <w:rsid w:val="00A3584C"/>
    <w:rsid w:val="00A37E2C"/>
    <w:rsid w:val="00A403FE"/>
    <w:rsid w:val="00A42505"/>
    <w:rsid w:val="00A4518F"/>
    <w:rsid w:val="00A45254"/>
    <w:rsid w:val="00A46313"/>
    <w:rsid w:val="00A50FA0"/>
    <w:rsid w:val="00A510D4"/>
    <w:rsid w:val="00A52303"/>
    <w:rsid w:val="00A524B7"/>
    <w:rsid w:val="00A524C4"/>
    <w:rsid w:val="00A54FB0"/>
    <w:rsid w:val="00A56E52"/>
    <w:rsid w:val="00A604C8"/>
    <w:rsid w:val="00A60E8B"/>
    <w:rsid w:val="00A65209"/>
    <w:rsid w:val="00A6723F"/>
    <w:rsid w:val="00A727B7"/>
    <w:rsid w:val="00A75596"/>
    <w:rsid w:val="00A75F66"/>
    <w:rsid w:val="00A774CE"/>
    <w:rsid w:val="00A77AE5"/>
    <w:rsid w:val="00A818EF"/>
    <w:rsid w:val="00A83939"/>
    <w:rsid w:val="00A83975"/>
    <w:rsid w:val="00A83BFE"/>
    <w:rsid w:val="00A86407"/>
    <w:rsid w:val="00A86770"/>
    <w:rsid w:val="00A86F56"/>
    <w:rsid w:val="00A912A6"/>
    <w:rsid w:val="00A92FF7"/>
    <w:rsid w:val="00A9352B"/>
    <w:rsid w:val="00A93887"/>
    <w:rsid w:val="00A941AE"/>
    <w:rsid w:val="00A97601"/>
    <w:rsid w:val="00AA11B0"/>
    <w:rsid w:val="00AA23B5"/>
    <w:rsid w:val="00AA2D3F"/>
    <w:rsid w:val="00AA4BBE"/>
    <w:rsid w:val="00AA586D"/>
    <w:rsid w:val="00AA5A66"/>
    <w:rsid w:val="00AA5C62"/>
    <w:rsid w:val="00AA7958"/>
    <w:rsid w:val="00AB113D"/>
    <w:rsid w:val="00AB18FD"/>
    <w:rsid w:val="00AB1D2B"/>
    <w:rsid w:val="00AB2B7B"/>
    <w:rsid w:val="00AB308F"/>
    <w:rsid w:val="00AB3B26"/>
    <w:rsid w:val="00AB3C9B"/>
    <w:rsid w:val="00AB3D15"/>
    <w:rsid w:val="00AB4B6F"/>
    <w:rsid w:val="00AB4DDB"/>
    <w:rsid w:val="00AB537C"/>
    <w:rsid w:val="00AB5DA1"/>
    <w:rsid w:val="00AB7077"/>
    <w:rsid w:val="00AC2B5D"/>
    <w:rsid w:val="00AC2F7E"/>
    <w:rsid w:val="00AC326A"/>
    <w:rsid w:val="00AC3D4C"/>
    <w:rsid w:val="00AC56FE"/>
    <w:rsid w:val="00AC6C89"/>
    <w:rsid w:val="00AC7B3E"/>
    <w:rsid w:val="00AD128C"/>
    <w:rsid w:val="00AD170C"/>
    <w:rsid w:val="00AD3C5E"/>
    <w:rsid w:val="00AD449E"/>
    <w:rsid w:val="00AD4662"/>
    <w:rsid w:val="00AD4AE0"/>
    <w:rsid w:val="00AD5CE0"/>
    <w:rsid w:val="00AD62E1"/>
    <w:rsid w:val="00AD659F"/>
    <w:rsid w:val="00AD6B31"/>
    <w:rsid w:val="00AD6EA2"/>
    <w:rsid w:val="00AE0BCF"/>
    <w:rsid w:val="00AE2FBB"/>
    <w:rsid w:val="00AE485E"/>
    <w:rsid w:val="00AE5252"/>
    <w:rsid w:val="00AE53DB"/>
    <w:rsid w:val="00AE755C"/>
    <w:rsid w:val="00AF013E"/>
    <w:rsid w:val="00AF0552"/>
    <w:rsid w:val="00AF07A8"/>
    <w:rsid w:val="00AF0F0B"/>
    <w:rsid w:val="00AF1C7F"/>
    <w:rsid w:val="00AF1E0E"/>
    <w:rsid w:val="00AF202E"/>
    <w:rsid w:val="00AF3E76"/>
    <w:rsid w:val="00AF4AC1"/>
    <w:rsid w:val="00AF4DB3"/>
    <w:rsid w:val="00AF54D6"/>
    <w:rsid w:val="00AF5E21"/>
    <w:rsid w:val="00AF602A"/>
    <w:rsid w:val="00AF6041"/>
    <w:rsid w:val="00AF678F"/>
    <w:rsid w:val="00AF784E"/>
    <w:rsid w:val="00B0076A"/>
    <w:rsid w:val="00B03C70"/>
    <w:rsid w:val="00B054A8"/>
    <w:rsid w:val="00B05F7C"/>
    <w:rsid w:val="00B065DA"/>
    <w:rsid w:val="00B07769"/>
    <w:rsid w:val="00B117E6"/>
    <w:rsid w:val="00B12F6C"/>
    <w:rsid w:val="00B131A3"/>
    <w:rsid w:val="00B13AE5"/>
    <w:rsid w:val="00B16530"/>
    <w:rsid w:val="00B171BB"/>
    <w:rsid w:val="00B17679"/>
    <w:rsid w:val="00B176B2"/>
    <w:rsid w:val="00B17791"/>
    <w:rsid w:val="00B17FD1"/>
    <w:rsid w:val="00B20155"/>
    <w:rsid w:val="00B20298"/>
    <w:rsid w:val="00B208C5"/>
    <w:rsid w:val="00B20B9D"/>
    <w:rsid w:val="00B20E74"/>
    <w:rsid w:val="00B20E7F"/>
    <w:rsid w:val="00B214CE"/>
    <w:rsid w:val="00B22A2C"/>
    <w:rsid w:val="00B22BFF"/>
    <w:rsid w:val="00B232E6"/>
    <w:rsid w:val="00B24994"/>
    <w:rsid w:val="00B253C6"/>
    <w:rsid w:val="00B2543F"/>
    <w:rsid w:val="00B254ED"/>
    <w:rsid w:val="00B264A2"/>
    <w:rsid w:val="00B26796"/>
    <w:rsid w:val="00B26821"/>
    <w:rsid w:val="00B27045"/>
    <w:rsid w:val="00B27825"/>
    <w:rsid w:val="00B27DEE"/>
    <w:rsid w:val="00B30E6D"/>
    <w:rsid w:val="00B31487"/>
    <w:rsid w:val="00B3152E"/>
    <w:rsid w:val="00B32048"/>
    <w:rsid w:val="00B32105"/>
    <w:rsid w:val="00B34614"/>
    <w:rsid w:val="00B35ACD"/>
    <w:rsid w:val="00B37FBA"/>
    <w:rsid w:val="00B42E85"/>
    <w:rsid w:val="00B43160"/>
    <w:rsid w:val="00B43368"/>
    <w:rsid w:val="00B43621"/>
    <w:rsid w:val="00B44EF8"/>
    <w:rsid w:val="00B4514B"/>
    <w:rsid w:val="00B45578"/>
    <w:rsid w:val="00B47445"/>
    <w:rsid w:val="00B4772A"/>
    <w:rsid w:val="00B5016E"/>
    <w:rsid w:val="00B5205A"/>
    <w:rsid w:val="00B52CB6"/>
    <w:rsid w:val="00B53392"/>
    <w:rsid w:val="00B54807"/>
    <w:rsid w:val="00B56E29"/>
    <w:rsid w:val="00B56EFF"/>
    <w:rsid w:val="00B601A2"/>
    <w:rsid w:val="00B60639"/>
    <w:rsid w:val="00B63F8F"/>
    <w:rsid w:val="00B642C4"/>
    <w:rsid w:val="00B668D4"/>
    <w:rsid w:val="00B674FF"/>
    <w:rsid w:val="00B675B8"/>
    <w:rsid w:val="00B72BAC"/>
    <w:rsid w:val="00B72ECF"/>
    <w:rsid w:val="00B734CF"/>
    <w:rsid w:val="00B73650"/>
    <w:rsid w:val="00B738E4"/>
    <w:rsid w:val="00B73F35"/>
    <w:rsid w:val="00B7426E"/>
    <w:rsid w:val="00B760D8"/>
    <w:rsid w:val="00B766BE"/>
    <w:rsid w:val="00B8132F"/>
    <w:rsid w:val="00B81AFA"/>
    <w:rsid w:val="00B81D46"/>
    <w:rsid w:val="00B8211C"/>
    <w:rsid w:val="00B8255C"/>
    <w:rsid w:val="00B8278B"/>
    <w:rsid w:val="00B85524"/>
    <w:rsid w:val="00B85CBD"/>
    <w:rsid w:val="00B87DA4"/>
    <w:rsid w:val="00B9074B"/>
    <w:rsid w:val="00B9298F"/>
    <w:rsid w:val="00B92F55"/>
    <w:rsid w:val="00B930D7"/>
    <w:rsid w:val="00B93367"/>
    <w:rsid w:val="00B93B5A"/>
    <w:rsid w:val="00B9409C"/>
    <w:rsid w:val="00B9425D"/>
    <w:rsid w:val="00B947A5"/>
    <w:rsid w:val="00B9486D"/>
    <w:rsid w:val="00B94EF0"/>
    <w:rsid w:val="00B95889"/>
    <w:rsid w:val="00B96912"/>
    <w:rsid w:val="00B97817"/>
    <w:rsid w:val="00B978AB"/>
    <w:rsid w:val="00BA01B0"/>
    <w:rsid w:val="00BA44B9"/>
    <w:rsid w:val="00BA5926"/>
    <w:rsid w:val="00BA636C"/>
    <w:rsid w:val="00BA7C32"/>
    <w:rsid w:val="00BA7D3E"/>
    <w:rsid w:val="00BB0A52"/>
    <w:rsid w:val="00BB1307"/>
    <w:rsid w:val="00BB1367"/>
    <w:rsid w:val="00BB5330"/>
    <w:rsid w:val="00BB5BA8"/>
    <w:rsid w:val="00BB61CF"/>
    <w:rsid w:val="00BB6489"/>
    <w:rsid w:val="00BB7526"/>
    <w:rsid w:val="00BC0445"/>
    <w:rsid w:val="00BC061F"/>
    <w:rsid w:val="00BC0726"/>
    <w:rsid w:val="00BC0EAD"/>
    <w:rsid w:val="00BC36B7"/>
    <w:rsid w:val="00BC3835"/>
    <w:rsid w:val="00BC6B9F"/>
    <w:rsid w:val="00BC70DD"/>
    <w:rsid w:val="00BD08A1"/>
    <w:rsid w:val="00BD3ADA"/>
    <w:rsid w:val="00BD4A23"/>
    <w:rsid w:val="00BD57B1"/>
    <w:rsid w:val="00BD5942"/>
    <w:rsid w:val="00BD5D14"/>
    <w:rsid w:val="00BD6AB7"/>
    <w:rsid w:val="00BD75DF"/>
    <w:rsid w:val="00BD7A5F"/>
    <w:rsid w:val="00BD7E55"/>
    <w:rsid w:val="00BE2599"/>
    <w:rsid w:val="00BE2D95"/>
    <w:rsid w:val="00BE344D"/>
    <w:rsid w:val="00BE3E9F"/>
    <w:rsid w:val="00BE64AF"/>
    <w:rsid w:val="00BE66C7"/>
    <w:rsid w:val="00BE6748"/>
    <w:rsid w:val="00BF1037"/>
    <w:rsid w:val="00BF16A5"/>
    <w:rsid w:val="00BF19E6"/>
    <w:rsid w:val="00BF1A29"/>
    <w:rsid w:val="00BF243A"/>
    <w:rsid w:val="00BF29C7"/>
    <w:rsid w:val="00BF4563"/>
    <w:rsid w:val="00BF623C"/>
    <w:rsid w:val="00BF7667"/>
    <w:rsid w:val="00BF7891"/>
    <w:rsid w:val="00C028CE"/>
    <w:rsid w:val="00C03845"/>
    <w:rsid w:val="00C0388D"/>
    <w:rsid w:val="00C03996"/>
    <w:rsid w:val="00C04417"/>
    <w:rsid w:val="00C05A83"/>
    <w:rsid w:val="00C07F06"/>
    <w:rsid w:val="00C1054D"/>
    <w:rsid w:val="00C10EFE"/>
    <w:rsid w:val="00C112D9"/>
    <w:rsid w:val="00C115B2"/>
    <w:rsid w:val="00C11699"/>
    <w:rsid w:val="00C11FD5"/>
    <w:rsid w:val="00C12868"/>
    <w:rsid w:val="00C139F0"/>
    <w:rsid w:val="00C13C47"/>
    <w:rsid w:val="00C1423D"/>
    <w:rsid w:val="00C148C2"/>
    <w:rsid w:val="00C15B2C"/>
    <w:rsid w:val="00C16078"/>
    <w:rsid w:val="00C16E25"/>
    <w:rsid w:val="00C20122"/>
    <w:rsid w:val="00C20CD2"/>
    <w:rsid w:val="00C20CFD"/>
    <w:rsid w:val="00C22689"/>
    <w:rsid w:val="00C24B3F"/>
    <w:rsid w:val="00C24F49"/>
    <w:rsid w:val="00C30700"/>
    <w:rsid w:val="00C31851"/>
    <w:rsid w:val="00C337E3"/>
    <w:rsid w:val="00C33BCB"/>
    <w:rsid w:val="00C349AE"/>
    <w:rsid w:val="00C34CE3"/>
    <w:rsid w:val="00C36252"/>
    <w:rsid w:val="00C407B9"/>
    <w:rsid w:val="00C4092B"/>
    <w:rsid w:val="00C44578"/>
    <w:rsid w:val="00C4631A"/>
    <w:rsid w:val="00C47399"/>
    <w:rsid w:val="00C50F48"/>
    <w:rsid w:val="00C51524"/>
    <w:rsid w:val="00C525B6"/>
    <w:rsid w:val="00C53246"/>
    <w:rsid w:val="00C53497"/>
    <w:rsid w:val="00C5422A"/>
    <w:rsid w:val="00C55F47"/>
    <w:rsid w:val="00C571B0"/>
    <w:rsid w:val="00C6006D"/>
    <w:rsid w:val="00C60831"/>
    <w:rsid w:val="00C61DA3"/>
    <w:rsid w:val="00C622AF"/>
    <w:rsid w:val="00C6242F"/>
    <w:rsid w:val="00C63461"/>
    <w:rsid w:val="00C63953"/>
    <w:rsid w:val="00C63E43"/>
    <w:rsid w:val="00C641AB"/>
    <w:rsid w:val="00C72534"/>
    <w:rsid w:val="00C73F04"/>
    <w:rsid w:val="00C762CF"/>
    <w:rsid w:val="00C76C65"/>
    <w:rsid w:val="00C77BF4"/>
    <w:rsid w:val="00C8089B"/>
    <w:rsid w:val="00C80F9B"/>
    <w:rsid w:val="00C82974"/>
    <w:rsid w:val="00C84A93"/>
    <w:rsid w:val="00C84FA2"/>
    <w:rsid w:val="00C851E5"/>
    <w:rsid w:val="00C868D8"/>
    <w:rsid w:val="00C87EC7"/>
    <w:rsid w:val="00C9195B"/>
    <w:rsid w:val="00C92BC6"/>
    <w:rsid w:val="00C92F02"/>
    <w:rsid w:val="00C93CC5"/>
    <w:rsid w:val="00C97AE7"/>
    <w:rsid w:val="00CA070D"/>
    <w:rsid w:val="00CA08BA"/>
    <w:rsid w:val="00CA0925"/>
    <w:rsid w:val="00CA21AA"/>
    <w:rsid w:val="00CA486B"/>
    <w:rsid w:val="00CA6FE8"/>
    <w:rsid w:val="00CA7DC5"/>
    <w:rsid w:val="00CB169F"/>
    <w:rsid w:val="00CB2050"/>
    <w:rsid w:val="00CB2465"/>
    <w:rsid w:val="00CB4D63"/>
    <w:rsid w:val="00CB5574"/>
    <w:rsid w:val="00CB56CE"/>
    <w:rsid w:val="00CB5FAF"/>
    <w:rsid w:val="00CB63B0"/>
    <w:rsid w:val="00CB665D"/>
    <w:rsid w:val="00CB747A"/>
    <w:rsid w:val="00CB7554"/>
    <w:rsid w:val="00CC01F0"/>
    <w:rsid w:val="00CC2658"/>
    <w:rsid w:val="00CC2AE4"/>
    <w:rsid w:val="00CC4735"/>
    <w:rsid w:val="00CC4F68"/>
    <w:rsid w:val="00CC5BB1"/>
    <w:rsid w:val="00CC6811"/>
    <w:rsid w:val="00CC68A4"/>
    <w:rsid w:val="00CC7450"/>
    <w:rsid w:val="00CC75C1"/>
    <w:rsid w:val="00CC780F"/>
    <w:rsid w:val="00CD1D82"/>
    <w:rsid w:val="00CD1FDA"/>
    <w:rsid w:val="00CD22D5"/>
    <w:rsid w:val="00CD29B3"/>
    <w:rsid w:val="00CD4A89"/>
    <w:rsid w:val="00CD4D1C"/>
    <w:rsid w:val="00CD4F2B"/>
    <w:rsid w:val="00CD51A0"/>
    <w:rsid w:val="00CD555F"/>
    <w:rsid w:val="00CD64C7"/>
    <w:rsid w:val="00CD7090"/>
    <w:rsid w:val="00CE049D"/>
    <w:rsid w:val="00CE079A"/>
    <w:rsid w:val="00CE1002"/>
    <w:rsid w:val="00CE1DEA"/>
    <w:rsid w:val="00CE3D29"/>
    <w:rsid w:val="00CE4038"/>
    <w:rsid w:val="00CE4109"/>
    <w:rsid w:val="00CE4383"/>
    <w:rsid w:val="00CE51F7"/>
    <w:rsid w:val="00CE6226"/>
    <w:rsid w:val="00CE6895"/>
    <w:rsid w:val="00CE71DE"/>
    <w:rsid w:val="00CE7ED1"/>
    <w:rsid w:val="00CF1055"/>
    <w:rsid w:val="00CF14ED"/>
    <w:rsid w:val="00CF201C"/>
    <w:rsid w:val="00CF31E3"/>
    <w:rsid w:val="00CF3CFD"/>
    <w:rsid w:val="00CF4CCE"/>
    <w:rsid w:val="00CF5F87"/>
    <w:rsid w:val="00CF7018"/>
    <w:rsid w:val="00CF7B48"/>
    <w:rsid w:val="00D021A7"/>
    <w:rsid w:val="00D0334D"/>
    <w:rsid w:val="00D0493F"/>
    <w:rsid w:val="00D0549B"/>
    <w:rsid w:val="00D063C3"/>
    <w:rsid w:val="00D06B6F"/>
    <w:rsid w:val="00D07132"/>
    <w:rsid w:val="00D079BE"/>
    <w:rsid w:val="00D10910"/>
    <w:rsid w:val="00D1195D"/>
    <w:rsid w:val="00D1284F"/>
    <w:rsid w:val="00D131E9"/>
    <w:rsid w:val="00D13949"/>
    <w:rsid w:val="00D1579A"/>
    <w:rsid w:val="00D173F3"/>
    <w:rsid w:val="00D17414"/>
    <w:rsid w:val="00D211B9"/>
    <w:rsid w:val="00D21E58"/>
    <w:rsid w:val="00D21F31"/>
    <w:rsid w:val="00D2463F"/>
    <w:rsid w:val="00D2501A"/>
    <w:rsid w:val="00D25E16"/>
    <w:rsid w:val="00D26D52"/>
    <w:rsid w:val="00D30609"/>
    <w:rsid w:val="00D30967"/>
    <w:rsid w:val="00D30A68"/>
    <w:rsid w:val="00D317AA"/>
    <w:rsid w:val="00D3278B"/>
    <w:rsid w:val="00D32957"/>
    <w:rsid w:val="00D3435C"/>
    <w:rsid w:val="00D34B8B"/>
    <w:rsid w:val="00D36E5F"/>
    <w:rsid w:val="00D373AF"/>
    <w:rsid w:val="00D37F6A"/>
    <w:rsid w:val="00D400BA"/>
    <w:rsid w:val="00D40672"/>
    <w:rsid w:val="00D41047"/>
    <w:rsid w:val="00D41CC2"/>
    <w:rsid w:val="00D42A2E"/>
    <w:rsid w:val="00D43341"/>
    <w:rsid w:val="00D5034C"/>
    <w:rsid w:val="00D50881"/>
    <w:rsid w:val="00D51C0B"/>
    <w:rsid w:val="00D51D57"/>
    <w:rsid w:val="00D52BAD"/>
    <w:rsid w:val="00D530F3"/>
    <w:rsid w:val="00D53345"/>
    <w:rsid w:val="00D564F0"/>
    <w:rsid w:val="00D565D5"/>
    <w:rsid w:val="00D56963"/>
    <w:rsid w:val="00D56EF2"/>
    <w:rsid w:val="00D603AE"/>
    <w:rsid w:val="00D61498"/>
    <w:rsid w:val="00D64EEA"/>
    <w:rsid w:val="00D66A73"/>
    <w:rsid w:val="00D67E4D"/>
    <w:rsid w:val="00D70998"/>
    <w:rsid w:val="00D71470"/>
    <w:rsid w:val="00D71DAE"/>
    <w:rsid w:val="00D73185"/>
    <w:rsid w:val="00D732F0"/>
    <w:rsid w:val="00D747A5"/>
    <w:rsid w:val="00D75868"/>
    <w:rsid w:val="00D75F65"/>
    <w:rsid w:val="00D77D20"/>
    <w:rsid w:val="00D804A6"/>
    <w:rsid w:val="00D81061"/>
    <w:rsid w:val="00D82410"/>
    <w:rsid w:val="00D8258E"/>
    <w:rsid w:val="00D82F85"/>
    <w:rsid w:val="00D84086"/>
    <w:rsid w:val="00D858D1"/>
    <w:rsid w:val="00D86946"/>
    <w:rsid w:val="00D90295"/>
    <w:rsid w:val="00D90B75"/>
    <w:rsid w:val="00D90E10"/>
    <w:rsid w:val="00D91B5A"/>
    <w:rsid w:val="00D922FD"/>
    <w:rsid w:val="00D9284A"/>
    <w:rsid w:val="00D929DE"/>
    <w:rsid w:val="00D92CF4"/>
    <w:rsid w:val="00D92E25"/>
    <w:rsid w:val="00D94CDD"/>
    <w:rsid w:val="00D96276"/>
    <w:rsid w:val="00D9707A"/>
    <w:rsid w:val="00DA0AF1"/>
    <w:rsid w:val="00DA1410"/>
    <w:rsid w:val="00DA19B4"/>
    <w:rsid w:val="00DA484A"/>
    <w:rsid w:val="00DA62FE"/>
    <w:rsid w:val="00DA6859"/>
    <w:rsid w:val="00DA76A9"/>
    <w:rsid w:val="00DB0BEB"/>
    <w:rsid w:val="00DB10E1"/>
    <w:rsid w:val="00DB25DE"/>
    <w:rsid w:val="00DB2FF5"/>
    <w:rsid w:val="00DB3634"/>
    <w:rsid w:val="00DB3A5B"/>
    <w:rsid w:val="00DB3CE7"/>
    <w:rsid w:val="00DB4006"/>
    <w:rsid w:val="00DB512E"/>
    <w:rsid w:val="00DB58C8"/>
    <w:rsid w:val="00DB5A43"/>
    <w:rsid w:val="00DB5E52"/>
    <w:rsid w:val="00DB6EE1"/>
    <w:rsid w:val="00DC0E70"/>
    <w:rsid w:val="00DC14AF"/>
    <w:rsid w:val="00DC15D2"/>
    <w:rsid w:val="00DC2EB0"/>
    <w:rsid w:val="00DC3569"/>
    <w:rsid w:val="00DC4F1C"/>
    <w:rsid w:val="00DC5282"/>
    <w:rsid w:val="00DC55D8"/>
    <w:rsid w:val="00DC57AE"/>
    <w:rsid w:val="00DC587C"/>
    <w:rsid w:val="00DC66D1"/>
    <w:rsid w:val="00DC6F9A"/>
    <w:rsid w:val="00DC7C7A"/>
    <w:rsid w:val="00DD0731"/>
    <w:rsid w:val="00DD0E68"/>
    <w:rsid w:val="00DD1489"/>
    <w:rsid w:val="00DD230C"/>
    <w:rsid w:val="00DD2E70"/>
    <w:rsid w:val="00DD339B"/>
    <w:rsid w:val="00DD3828"/>
    <w:rsid w:val="00DD5ADB"/>
    <w:rsid w:val="00DD6212"/>
    <w:rsid w:val="00DD63FE"/>
    <w:rsid w:val="00DD643D"/>
    <w:rsid w:val="00DD73E1"/>
    <w:rsid w:val="00DD7514"/>
    <w:rsid w:val="00DD7C75"/>
    <w:rsid w:val="00DE0149"/>
    <w:rsid w:val="00DE3AA6"/>
    <w:rsid w:val="00DE3C7C"/>
    <w:rsid w:val="00DE4252"/>
    <w:rsid w:val="00DE4C4A"/>
    <w:rsid w:val="00DE5468"/>
    <w:rsid w:val="00DE548C"/>
    <w:rsid w:val="00DE6462"/>
    <w:rsid w:val="00DE7652"/>
    <w:rsid w:val="00DE7749"/>
    <w:rsid w:val="00DF101C"/>
    <w:rsid w:val="00DF19CE"/>
    <w:rsid w:val="00DF2916"/>
    <w:rsid w:val="00DF2EBA"/>
    <w:rsid w:val="00DF30C5"/>
    <w:rsid w:val="00DF3554"/>
    <w:rsid w:val="00DF4F62"/>
    <w:rsid w:val="00DF566E"/>
    <w:rsid w:val="00DF6166"/>
    <w:rsid w:val="00DF64AA"/>
    <w:rsid w:val="00DF6F01"/>
    <w:rsid w:val="00DF7091"/>
    <w:rsid w:val="00DF7A53"/>
    <w:rsid w:val="00E01590"/>
    <w:rsid w:val="00E02C1A"/>
    <w:rsid w:val="00E02E89"/>
    <w:rsid w:val="00E04330"/>
    <w:rsid w:val="00E05C12"/>
    <w:rsid w:val="00E05DCE"/>
    <w:rsid w:val="00E061A0"/>
    <w:rsid w:val="00E06416"/>
    <w:rsid w:val="00E065BD"/>
    <w:rsid w:val="00E065C9"/>
    <w:rsid w:val="00E06658"/>
    <w:rsid w:val="00E06807"/>
    <w:rsid w:val="00E069FF"/>
    <w:rsid w:val="00E06F82"/>
    <w:rsid w:val="00E072BC"/>
    <w:rsid w:val="00E07B83"/>
    <w:rsid w:val="00E07F5F"/>
    <w:rsid w:val="00E10E93"/>
    <w:rsid w:val="00E1286C"/>
    <w:rsid w:val="00E139C6"/>
    <w:rsid w:val="00E139E7"/>
    <w:rsid w:val="00E147C4"/>
    <w:rsid w:val="00E219BE"/>
    <w:rsid w:val="00E231DC"/>
    <w:rsid w:val="00E234B7"/>
    <w:rsid w:val="00E257F9"/>
    <w:rsid w:val="00E266CF"/>
    <w:rsid w:val="00E274F7"/>
    <w:rsid w:val="00E301D6"/>
    <w:rsid w:val="00E30D39"/>
    <w:rsid w:val="00E3213A"/>
    <w:rsid w:val="00E32FCD"/>
    <w:rsid w:val="00E33659"/>
    <w:rsid w:val="00E33D77"/>
    <w:rsid w:val="00E342DB"/>
    <w:rsid w:val="00E34CC6"/>
    <w:rsid w:val="00E3649A"/>
    <w:rsid w:val="00E3712E"/>
    <w:rsid w:val="00E37697"/>
    <w:rsid w:val="00E37EA4"/>
    <w:rsid w:val="00E406C4"/>
    <w:rsid w:val="00E4102F"/>
    <w:rsid w:val="00E411AF"/>
    <w:rsid w:val="00E41C33"/>
    <w:rsid w:val="00E427BF"/>
    <w:rsid w:val="00E430C7"/>
    <w:rsid w:val="00E4419B"/>
    <w:rsid w:val="00E44328"/>
    <w:rsid w:val="00E449D0"/>
    <w:rsid w:val="00E45161"/>
    <w:rsid w:val="00E459E1"/>
    <w:rsid w:val="00E462CD"/>
    <w:rsid w:val="00E47468"/>
    <w:rsid w:val="00E4770C"/>
    <w:rsid w:val="00E510E0"/>
    <w:rsid w:val="00E514F2"/>
    <w:rsid w:val="00E51D7E"/>
    <w:rsid w:val="00E51DC9"/>
    <w:rsid w:val="00E54195"/>
    <w:rsid w:val="00E5481B"/>
    <w:rsid w:val="00E57EA6"/>
    <w:rsid w:val="00E62BE3"/>
    <w:rsid w:val="00E64B82"/>
    <w:rsid w:val="00E6528D"/>
    <w:rsid w:val="00E65CF1"/>
    <w:rsid w:val="00E666DC"/>
    <w:rsid w:val="00E666E6"/>
    <w:rsid w:val="00E66A71"/>
    <w:rsid w:val="00E7221B"/>
    <w:rsid w:val="00E7327E"/>
    <w:rsid w:val="00E7388B"/>
    <w:rsid w:val="00E73BC3"/>
    <w:rsid w:val="00E73CF4"/>
    <w:rsid w:val="00E7438F"/>
    <w:rsid w:val="00E76FDF"/>
    <w:rsid w:val="00E77055"/>
    <w:rsid w:val="00E77330"/>
    <w:rsid w:val="00E820F7"/>
    <w:rsid w:val="00E82FAE"/>
    <w:rsid w:val="00E83380"/>
    <w:rsid w:val="00E838F9"/>
    <w:rsid w:val="00E8441F"/>
    <w:rsid w:val="00E84641"/>
    <w:rsid w:val="00E84A8E"/>
    <w:rsid w:val="00E851D9"/>
    <w:rsid w:val="00E853B5"/>
    <w:rsid w:val="00E868BB"/>
    <w:rsid w:val="00E86C0C"/>
    <w:rsid w:val="00E872EC"/>
    <w:rsid w:val="00E873B7"/>
    <w:rsid w:val="00E904F3"/>
    <w:rsid w:val="00E92ABE"/>
    <w:rsid w:val="00E933D6"/>
    <w:rsid w:val="00E93BBD"/>
    <w:rsid w:val="00E9658B"/>
    <w:rsid w:val="00E96659"/>
    <w:rsid w:val="00E96D40"/>
    <w:rsid w:val="00EA021A"/>
    <w:rsid w:val="00EA0D7B"/>
    <w:rsid w:val="00EA0E82"/>
    <w:rsid w:val="00EA1367"/>
    <w:rsid w:val="00EA1DF6"/>
    <w:rsid w:val="00EA43F3"/>
    <w:rsid w:val="00EA46EF"/>
    <w:rsid w:val="00EA48E9"/>
    <w:rsid w:val="00EA4AD5"/>
    <w:rsid w:val="00EA4E1E"/>
    <w:rsid w:val="00EA523E"/>
    <w:rsid w:val="00EA538E"/>
    <w:rsid w:val="00EA567A"/>
    <w:rsid w:val="00EA5F83"/>
    <w:rsid w:val="00EA692C"/>
    <w:rsid w:val="00EA772A"/>
    <w:rsid w:val="00EA7C77"/>
    <w:rsid w:val="00EB1112"/>
    <w:rsid w:val="00EB2DEA"/>
    <w:rsid w:val="00EB30B4"/>
    <w:rsid w:val="00EB35AB"/>
    <w:rsid w:val="00EB35C2"/>
    <w:rsid w:val="00EB3724"/>
    <w:rsid w:val="00EB45BD"/>
    <w:rsid w:val="00EB4964"/>
    <w:rsid w:val="00EB582F"/>
    <w:rsid w:val="00EB5F58"/>
    <w:rsid w:val="00EB6D3B"/>
    <w:rsid w:val="00EB731E"/>
    <w:rsid w:val="00EB754B"/>
    <w:rsid w:val="00EC00D3"/>
    <w:rsid w:val="00EC05A4"/>
    <w:rsid w:val="00EC091C"/>
    <w:rsid w:val="00EC1413"/>
    <w:rsid w:val="00EC1D8F"/>
    <w:rsid w:val="00EC371F"/>
    <w:rsid w:val="00EC5064"/>
    <w:rsid w:val="00EC50FF"/>
    <w:rsid w:val="00EC517D"/>
    <w:rsid w:val="00EC52B4"/>
    <w:rsid w:val="00EC5B37"/>
    <w:rsid w:val="00EC7F8E"/>
    <w:rsid w:val="00ED0971"/>
    <w:rsid w:val="00ED160C"/>
    <w:rsid w:val="00ED1C3F"/>
    <w:rsid w:val="00ED1D8B"/>
    <w:rsid w:val="00ED2431"/>
    <w:rsid w:val="00ED243F"/>
    <w:rsid w:val="00ED2464"/>
    <w:rsid w:val="00ED418A"/>
    <w:rsid w:val="00ED6D96"/>
    <w:rsid w:val="00ED707B"/>
    <w:rsid w:val="00EE0794"/>
    <w:rsid w:val="00EE0802"/>
    <w:rsid w:val="00EE1A46"/>
    <w:rsid w:val="00EE2292"/>
    <w:rsid w:val="00EE23CE"/>
    <w:rsid w:val="00EE369A"/>
    <w:rsid w:val="00EE4556"/>
    <w:rsid w:val="00EE4B4E"/>
    <w:rsid w:val="00EE4BBF"/>
    <w:rsid w:val="00EE7922"/>
    <w:rsid w:val="00EE7944"/>
    <w:rsid w:val="00EF0CB1"/>
    <w:rsid w:val="00EF0DED"/>
    <w:rsid w:val="00EF4324"/>
    <w:rsid w:val="00EF48B0"/>
    <w:rsid w:val="00EF6C70"/>
    <w:rsid w:val="00EF7BBB"/>
    <w:rsid w:val="00F005B2"/>
    <w:rsid w:val="00F01F2B"/>
    <w:rsid w:val="00F01FF8"/>
    <w:rsid w:val="00F021A3"/>
    <w:rsid w:val="00F0287C"/>
    <w:rsid w:val="00F02C61"/>
    <w:rsid w:val="00F02EBB"/>
    <w:rsid w:val="00F04409"/>
    <w:rsid w:val="00F04871"/>
    <w:rsid w:val="00F049A8"/>
    <w:rsid w:val="00F056B0"/>
    <w:rsid w:val="00F06785"/>
    <w:rsid w:val="00F068BF"/>
    <w:rsid w:val="00F1080E"/>
    <w:rsid w:val="00F108E5"/>
    <w:rsid w:val="00F113CD"/>
    <w:rsid w:val="00F1274B"/>
    <w:rsid w:val="00F132CD"/>
    <w:rsid w:val="00F1557A"/>
    <w:rsid w:val="00F15657"/>
    <w:rsid w:val="00F1731E"/>
    <w:rsid w:val="00F2174B"/>
    <w:rsid w:val="00F21BDB"/>
    <w:rsid w:val="00F24A5A"/>
    <w:rsid w:val="00F25935"/>
    <w:rsid w:val="00F26686"/>
    <w:rsid w:val="00F2680E"/>
    <w:rsid w:val="00F306BF"/>
    <w:rsid w:val="00F311B5"/>
    <w:rsid w:val="00F31C89"/>
    <w:rsid w:val="00F31F30"/>
    <w:rsid w:val="00F3268D"/>
    <w:rsid w:val="00F34696"/>
    <w:rsid w:val="00F35366"/>
    <w:rsid w:val="00F377CC"/>
    <w:rsid w:val="00F37A85"/>
    <w:rsid w:val="00F40591"/>
    <w:rsid w:val="00F405ED"/>
    <w:rsid w:val="00F40C50"/>
    <w:rsid w:val="00F43816"/>
    <w:rsid w:val="00F4446D"/>
    <w:rsid w:val="00F44FF3"/>
    <w:rsid w:val="00F4592C"/>
    <w:rsid w:val="00F45CA2"/>
    <w:rsid w:val="00F50613"/>
    <w:rsid w:val="00F51FDD"/>
    <w:rsid w:val="00F52B9A"/>
    <w:rsid w:val="00F538F2"/>
    <w:rsid w:val="00F544DE"/>
    <w:rsid w:val="00F54777"/>
    <w:rsid w:val="00F568E8"/>
    <w:rsid w:val="00F56B73"/>
    <w:rsid w:val="00F6063A"/>
    <w:rsid w:val="00F6251A"/>
    <w:rsid w:val="00F63344"/>
    <w:rsid w:val="00F645AE"/>
    <w:rsid w:val="00F6694F"/>
    <w:rsid w:val="00F67B11"/>
    <w:rsid w:val="00F712D9"/>
    <w:rsid w:val="00F71D38"/>
    <w:rsid w:val="00F71DBC"/>
    <w:rsid w:val="00F721F2"/>
    <w:rsid w:val="00F72E94"/>
    <w:rsid w:val="00F73228"/>
    <w:rsid w:val="00F75D52"/>
    <w:rsid w:val="00F766B5"/>
    <w:rsid w:val="00F76AD1"/>
    <w:rsid w:val="00F80175"/>
    <w:rsid w:val="00F80555"/>
    <w:rsid w:val="00F811F6"/>
    <w:rsid w:val="00F816B4"/>
    <w:rsid w:val="00F83111"/>
    <w:rsid w:val="00F83DC4"/>
    <w:rsid w:val="00F84916"/>
    <w:rsid w:val="00F84FF5"/>
    <w:rsid w:val="00F8557D"/>
    <w:rsid w:val="00F86115"/>
    <w:rsid w:val="00F864D9"/>
    <w:rsid w:val="00F90013"/>
    <w:rsid w:val="00F90912"/>
    <w:rsid w:val="00F90D0E"/>
    <w:rsid w:val="00F913ED"/>
    <w:rsid w:val="00F91576"/>
    <w:rsid w:val="00F91A9B"/>
    <w:rsid w:val="00F92A0B"/>
    <w:rsid w:val="00F93665"/>
    <w:rsid w:val="00F954BE"/>
    <w:rsid w:val="00F96599"/>
    <w:rsid w:val="00F97ED2"/>
    <w:rsid w:val="00FA0DA1"/>
    <w:rsid w:val="00FA0FF8"/>
    <w:rsid w:val="00FA12F6"/>
    <w:rsid w:val="00FA1A48"/>
    <w:rsid w:val="00FA33C2"/>
    <w:rsid w:val="00FA3EAA"/>
    <w:rsid w:val="00FA49DD"/>
    <w:rsid w:val="00FA552A"/>
    <w:rsid w:val="00FA5776"/>
    <w:rsid w:val="00FA631B"/>
    <w:rsid w:val="00FA7A23"/>
    <w:rsid w:val="00FA7CDD"/>
    <w:rsid w:val="00FB1698"/>
    <w:rsid w:val="00FB1C8E"/>
    <w:rsid w:val="00FB230C"/>
    <w:rsid w:val="00FB2EC2"/>
    <w:rsid w:val="00FB77D5"/>
    <w:rsid w:val="00FC16C8"/>
    <w:rsid w:val="00FC2CD1"/>
    <w:rsid w:val="00FC4037"/>
    <w:rsid w:val="00FC456D"/>
    <w:rsid w:val="00FC4991"/>
    <w:rsid w:val="00FC4D65"/>
    <w:rsid w:val="00FC5467"/>
    <w:rsid w:val="00FC79C8"/>
    <w:rsid w:val="00FD006E"/>
    <w:rsid w:val="00FD007D"/>
    <w:rsid w:val="00FD0E36"/>
    <w:rsid w:val="00FD106A"/>
    <w:rsid w:val="00FD3DCD"/>
    <w:rsid w:val="00FD4A18"/>
    <w:rsid w:val="00FD51AD"/>
    <w:rsid w:val="00FD51B5"/>
    <w:rsid w:val="00FE16BE"/>
    <w:rsid w:val="00FE2B04"/>
    <w:rsid w:val="00FE4CB5"/>
    <w:rsid w:val="00FE4E1A"/>
    <w:rsid w:val="00FE503A"/>
    <w:rsid w:val="00FE54AB"/>
    <w:rsid w:val="00FE5A8C"/>
    <w:rsid w:val="00FE700A"/>
    <w:rsid w:val="00FF1B0D"/>
    <w:rsid w:val="00FF31C6"/>
    <w:rsid w:val="00FF5AD8"/>
    <w:rsid w:val="00FF6ED9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76B477"/>
  <w15:docId w15:val="{2ABCDDD4-B91E-40D7-AE07-112B6A7F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5AF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3C5E"/>
    <w:pPr>
      <w:keepNext/>
      <w:jc w:val="center"/>
      <w:outlineLvl w:val="0"/>
    </w:pPr>
    <w:rPr>
      <w:rFonts w:ascii="Times New Roman" w:hAnsi="Times New Roman" w:cs="Times New Roman"/>
      <w:b/>
      <w:bCs/>
      <w:w w:val="102"/>
      <w:sz w:val="24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D3C5E"/>
    <w:pPr>
      <w:keepNext/>
      <w:jc w:val="center"/>
      <w:outlineLvl w:val="1"/>
    </w:pPr>
    <w:rPr>
      <w:rFonts w:ascii="Times New Roman" w:hAnsi="Times New Roman" w:cs="Times New Roman"/>
      <w:w w:val="93"/>
      <w:sz w:val="24"/>
      <w:szCs w:val="19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AD3C5E"/>
    <w:pPr>
      <w:keepNext/>
      <w:spacing w:before="240" w:after="60"/>
      <w:outlineLvl w:val="2"/>
    </w:pPr>
    <w:rPr>
      <w:rFonts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AD3C5E"/>
    <w:pPr>
      <w:keepNext/>
      <w:ind w:left="2268"/>
      <w:outlineLvl w:val="3"/>
    </w:pPr>
    <w:rPr>
      <w:rFonts w:ascii="Times New Roman" w:hAnsi="Times New Roman" w:cs="Times New Roman"/>
      <w:b/>
      <w:bCs/>
      <w:sz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AD3C5E"/>
    <w:pPr>
      <w:keepNext/>
      <w:ind w:left="1418"/>
      <w:outlineLvl w:val="4"/>
    </w:pPr>
    <w:rPr>
      <w:rFonts w:ascii="Times New Roman" w:hAnsi="Times New Roman" w:cs="Times New Roman"/>
      <w:sz w:val="24"/>
      <w:lang w:val="de-D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AD3C5E"/>
    <w:pPr>
      <w:keepNext/>
      <w:ind w:left="1418"/>
      <w:outlineLvl w:val="5"/>
    </w:pPr>
    <w:rPr>
      <w:rFonts w:ascii="Times New Roman" w:hAnsi="Times New Roman" w:cs="Times New Roman"/>
      <w:b/>
      <w:bCs/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AD3C5E"/>
    <w:pPr>
      <w:keepNext/>
      <w:jc w:val="right"/>
      <w:outlineLvl w:val="6"/>
    </w:pPr>
    <w:rPr>
      <w:rFonts w:ascii="Times New Roman" w:hAnsi="Times New Roman" w:cs="Times New Roman"/>
      <w:sz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AD3C5E"/>
    <w:pPr>
      <w:keepNext/>
      <w:ind w:left="4536"/>
      <w:outlineLvl w:val="7"/>
    </w:pPr>
    <w:rPr>
      <w:rFonts w:ascii="Times New Roman" w:hAnsi="Times New Roman" w:cs="Times New Roman"/>
      <w:b/>
      <w:bCs/>
      <w:spacing w:val="-7"/>
      <w:sz w:val="24"/>
      <w:lang w:val="de-D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AD3C5E"/>
    <w:pPr>
      <w:keepNext/>
      <w:outlineLvl w:val="8"/>
    </w:pPr>
    <w:rPr>
      <w:rFonts w:ascii="Times New Roman" w:hAnsi="Times New Roman" w:cs="Times New Roman"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1ZnakZnakZnakZnakZnakZnakZnakZnakZnak">
    <w:name w:val="Znak1 Znak Znak Znak Znak Znak Znak Znak Znak Znak"/>
    <w:basedOn w:val="Normalny"/>
    <w:rsid w:val="00C63E43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AD3C5E"/>
    <w:pPr>
      <w:jc w:val="center"/>
    </w:pPr>
    <w:rPr>
      <w:rFonts w:ascii="Times New Roman" w:hAnsi="Times New Roman" w:cs="Times New Roman"/>
      <w:b/>
      <w:bCs/>
      <w:sz w:val="24"/>
    </w:rPr>
  </w:style>
  <w:style w:type="character" w:styleId="Hipercze">
    <w:name w:val="Hyperlink"/>
    <w:uiPriority w:val="99"/>
    <w:rsid w:val="00AD3C5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AD3C5E"/>
    <w:pPr>
      <w:ind w:left="851"/>
    </w:pPr>
    <w:rPr>
      <w:rFonts w:ascii="Times New Roman" w:hAnsi="Times New Roman" w:cs="Times New Roman"/>
      <w:sz w:val="24"/>
    </w:rPr>
  </w:style>
  <w:style w:type="paragraph" w:styleId="Tekstpodstawowy2">
    <w:name w:val="Body Text 2"/>
    <w:basedOn w:val="Normalny"/>
    <w:link w:val="Tekstpodstawowy2Znak"/>
    <w:rsid w:val="00AD3C5E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rsid w:val="00AD3C5E"/>
    <w:pPr>
      <w:jc w:val="center"/>
    </w:pPr>
    <w:rPr>
      <w:rFonts w:ascii="Times New Roman" w:hAnsi="Times New Roman" w:cs="Times New Roman"/>
      <w:i/>
      <w:iCs/>
      <w:sz w:val="24"/>
    </w:rPr>
  </w:style>
  <w:style w:type="paragraph" w:styleId="Tekstpodstawowywcity2">
    <w:name w:val="Body Text Indent 2"/>
    <w:basedOn w:val="Normalny"/>
    <w:link w:val="Tekstpodstawowywcity2Znak"/>
    <w:rsid w:val="00AD3C5E"/>
    <w:pPr>
      <w:ind w:left="1134" w:hanging="425"/>
    </w:pPr>
    <w:rPr>
      <w:rFonts w:ascii="Times New Roman" w:hAnsi="Times New Roman" w:cs="Times New Roman"/>
      <w:sz w:val="24"/>
    </w:rPr>
  </w:style>
  <w:style w:type="paragraph" w:styleId="Nagwek">
    <w:name w:val="header"/>
    <w:aliases w:val="Nagłówek strony nieparzystej,Nagłówek strony"/>
    <w:basedOn w:val="Normalny"/>
    <w:link w:val="NagwekZnak"/>
    <w:rsid w:val="00AD3C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D3C5E"/>
    <w:pPr>
      <w:tabs>
        <w:tab w:val="center" w:pos="4536"/>
        <w:tab w:val="right" w:pos="9072"/>
      </w:tabs>
    </w:pPr>
  </w:style>
  <w:style w:type="paragraph" w:customStyle="1" w:styleId="Mapadokumentu1">
    <w:name w:val="Mapa dokumentu1"/>
    <w:basedOn w:val="Normalny"/>
    <w:link w:val="MapadokumentuZnak"/>
    <w:semiHidden/>
    <w:rsid w:val="00AD3C5E"/>
    <w:pPr>
      <w:shd w:val="clear" w:color="auto" w:fill="000080"/>
    </w:pPr>
    <w:rPr>
      <w:rFonts w:ascii="Tahoma" w:hAnsi="Tahoma" w:cs="Times New Roman"/>
    </w:rPr>
  </w:style>
  <w:style w:type="paragraph" w:styleId="Tekstprzypisudolnego">
    <w:name w:val="footnote text"/>
    <w:basedOn w:val="Normalny"/>
    <w:link w:val="TekstprzypisudolnegoZnak"/>
    <w:semiHidden/>
    <w:rsid w:val="00AD3C5E"/>
    <w:rPr>
      <w:rFonts w:cs="Times New Roman"/>
    </w:rPr>
  </w:style>
  <w:style w:type="paragraph" w:styleId="Tekstpodstawowywcity3">
    <w:name w:val="Body Text Indent 3"/>
    <w:basedOn w:val="Normalny"/>
    <w:link w:val="Tekstpodstawowywcity3Znak"/>
    <w:rsid w:val="00AD3C5E"/>
    <w:pPr>
      <w:ind w:left="709"/>
    </w:pPr>
    <w:rPr>
      <w:rFonts w:ascii="Times New Roman" w:hAnsi="Times New Roman" w:cs="Times New Roman"/>
      <w:w w:val="95"/>
      <w:sz w:val="24"/>
      <w:szCs w:val="19"/>
    </w:rPr>
  </w:style>
  <w:style w:type="character" w:styleId="Numerstrony">
    <w:name w:val="page number"/>
    <w:basedOn w:val="Domylnaczcionkaakapitu"/>
    <w:rsid w:val="00AD3C5E"/>
  </w:style>
  <w:style w:type="paragraph" w:styleId="Spistreci1">
    <w:name w:val="toc 1"/>
    <w:basedOn w:val="Normalny"/>
    <w:next w:val="Normalny"/>
    <w:autoRedefine/>
    <w:semiHidden/>
    <w:rsid w:val="00AD3C5E"/>
  </w:style>
  <w:style w:type="paragraph" w:styleId="Spistreci2">
    <w:name w:val="toc 2"/>
    <w:basedOn w:val="Normalny"/>
    <w:next w:val="Normalny"/>
    <w:autoRedefine/>
    <w:semiHidden/>
    <w:rsid w:val="00AD3C5E"/>
    <w:pPr>
      <w:ind w:left="200"/>
    </w:pPr>
  </w:style>
  <w:style w:type="paragraph" w:styleId="Spistreci3">
    <w:name w:val="toc 3"/>
    <w:basedOn w:val="Normalny"/>
    <w:next w:val="Normalny"/>
    <w:autoRedefine/>
    <w:semiHidden/>
    <w:rsid w:val="00AD3C5E"/>
    <w:pPr>
      <w:ind w:left="400"/>
    </w:pPr>
  </w:style>
  <w:style w:type="paragraph" w:styleId="Spistreci4">
    <w:name w:val="toc 4"/>
    <w:basedOn w:val="Normalny"/>
    <w:next w:val="Normalny"/>
    <w:autoRedefine/>
    <w:semiHidden/>
    <w:rsid w:val="00AD3C5E"/>
    <w:pPr>
      <w:ind w:left="600"/>
    </w:pPr>
  </w:style>
  <w:style w:type="paragraph" w:styleId="Spistreci5">
    <w:name w:val="toc 5"/>
    <w:basedOn w:val="Normalny"/>
    <w:next w:val="Normalny"/>
    <w:autoRedefine/>
    <w:semiHidden/>
    <w:rsid w:val="00AD3C5E"/>
    <w:pPr>
      <w:ind w:left="800"/>
    </w:pPr>
  </w:style>
  <w:style w:type="paragraph" w:styleId="Spistreci6">
    <w:name w:val="toc 6"/>
    <w:basedOn w:val="Normalny"/>
    <w:next w:val="Normalny"/>
    <w:autoRedefine/>
    <w:semiHidden/>
    <w:rsid w:val="00AD3C5E"/>
    <w:pPr>
      <w:ind w:left="1000"/>
    </w:pPr>
  </w:style>
  <w:style w:type="paragraph" w:styleId="Spistreci7">
    <w:name w:val="toc 7"/>
    <w:basedOn w:val="Normalny"/>
    <w:next w:val="Normalny"/>
    <w:autoRedefine/>
    <w:semiHidden/>
    <w:rsid w:val="00AD3C5E"/>
    <w:pPr>
      <w:ind w:left="1200"/>
    </w:pPr>
  </w:style>
  <w:style w:type="paragraph" w:styleId="Spistreci8">
    <w:name w:val="toc 8"/>
    <w:basedOn w:val="Normalny"/>
    <w:next w:val="Normalny"/>
    <w:autoRedefine/>
    <w:semiHidden/>
    <w:rsid w:val="00AD3C5E"/>
    <w:pPr>
      <w:ind w:left="1400"/>
    </w:pPr>
  </w:style>
  <w:style w:type="paragraph" w:styleId="Spistreci9">
    <w:name w:val="toc 9"/>
    <w:basedOn w:val="Normalny"/>
    <w:next w:val="Normalny"/>
    <w:autoRedefine/>
    <w:semiHidden/>
    <w:rsid w:val="00AD3C5E"/>
    <w:pPr>
      <w:ind w:left="1600"/>
    </w:pPr>
  </w:style>
  <w:style w:type="paragraph" w:styleId="NormalnyWeb">
    <w:name w:val="Normal (Web)"/>
    <w:basedOn w:val="Normalny"/>
    <w:rsid w:val="00AD3C5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AD3C5E"/>
    <w:pPr>
      <w:widowControl/>
      <w:autoSpaceDE/>
      <w:autoSpaceDN/>
      <w:adjustRightInd/>
      <w:ind w:firstLine="567"/>
      <w:jc w:val="both"/>
    </w:pPr>
    <w:rPr>
      <w:rFonts w:ascii="Times New Roman" w:hAnsi="Times New Roman" w:cs="Times New Roman"/>
      <w:sz w:val="28"/>
    </w:rPr>
  </w:style>
  <w:style w:type="paragraph" w:customStyle="1" w:styleId="Nagwek2koncepcja">
    <w:name w:val="Nagłówek 2 koncepcja"/>
    <w:basedOn w:val="Nagwek2"/>
    <w:rsid w:val="00AD3C5E"/>
    <w:pPr>
      <w:numPr>
        <w:numId w:val="1"/>
      </w:numPr>
      <w:spacing w:before="240" w:after="240"/>
      <w:jc w:val="both"/>
    </w:pPr>
    <w:rPr>
      <w:rFonts w:ascii="Arial" w:hAnsi="Arial" w:cs="Arial"/>
      <w:b/>
      <w:bCs/>
      <w:i/>
      <w:iCs/>
      <w:noProof/>
      <w:w w:val="100"/>
      <w:sz w:val="26"/>
      <w:szCs w:val="26"/>
    </w:rPr>
  </w:style>
  <w:style w:type="paragraph" w:customStyle="1" w:styleId="pkt">
    <w:name w:val="pkt"/>
    <w:basedOn w:val="Normalny"/>
    <w:rsid w:val="00AD3C5E"/>
    <w:pPr>
      <w:widowControl/>
      <w:adjustRightInd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text">
    <w:name w:val="text"/>
    <w:rsid w:val="00AD3C5E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/>
    </w:rPr>
  </w:style>
  <w:style w:type="paragraph" w:customStyle="1" w:styleId="Tekstpodstawowy31">
    <w:name w:val="Tekst podstawowy 31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</w:rPr>
  </w:style>
  <w:style w:type="paragraph" w:customStyle="1" w:styleId="WW-Tekstpodstawowywcity2">
    <w:name w:val="WW-Tekst podstawowy wcięty 2"/>
    <w:basedOn w:val="Normalny"/>
    <w:rsid w:val="00AD3C5E"/>
    <w:pPr>
      <w:suppressAutoHyphens/>
      <w:autoSpaceDE/>
      <w:autoSpaceDN/>
      <w:adjustRightInd/>
      <w:ind w:left="708" w:firstLine="1"/>
    </w:pPr>
    <w:rPr>
      <w:rFonts w:ascii="Thorndale" w:eastAsia="HG Mincho Light J" w:hAnsi="Thorndale" w:cs="Times New Roman"/>
      <w:color w:val="000000"/>
      <w:sz w:val="24"/>
    </w:rPr>
  </w:style>
  <w:style w:type="paragraph" w:styleId="Tekstkomentarza">
    <w:name w:val="annotation text"/>
    <w:basedOn w:val="Normalny"/>
    <w:link w:val="TekstkomentarzaZnak"/>
    <w:semiHidden/>
    <w:rsid w:val="00AD3C5E"/>
    <w:pPr>
      <w:autoSpaceDE/>
      <w:autoSpaceDN/>
      <w:adjustRightInd/>
      <w:spacing w:line="300" w:lineRule="auto"/>
      <w:ind w:left="400" w:hanging="400"/>
    </w:pPr>
    <w:rPr>
      <w:rFonts w:cs="Times New Roman"/>
      <w:snapToGrid w:val="0"/>
    </w:rPr>
  </w:style>
  <w:style w:type="paragraph" w:styleId="Zwykytekst">
    <w:name w:val="Plain Text"/>
    <w:basedOn w:val="Normalny"/>
    <w:link w:val="ZwykytekstZnak"/>
    <w:rsid w:val="00AD3C5E"/>
    <w:pPr>
      <w:widowControl/>
      <w:suppressAutoHyphens/>
      <w:autoSpaceDE/>
      <w:autoSpaceDN/>
      <w:adjustRightInd/>
    </w:pPr>
    <w:rPr>
      <w:rFonts w:ascii="Courier New" w:hAnsi="Courier New" w:cs="Times New Roman"/>
      <w:lang w:eastAsia="ar-SA"/>
    </w:rPr>
  </w:style>
  <w:style w:type="paragraph" w:customStyle="1" w:styleId="FR2">
    <w:name w:val="FR2"/>
    <w:rsid w:val="00AD3C5E"/>
    <w:pPr>
      <w:widowControl w:val="0"/>
      <w:suppressAutoHyphens/>
      <w:ind w:left="7200" w:firstLine="1"/>
    </w:pPr>
    <w:rPr>
      <w:i/>
      <w:sz w:val="22"/>
    </w:rPr>
  </w:style>
  <w:style w:type="paragraph" w:styleId="Tytu">
    <w:name w:val="Title"/>
    <w:basedOn w:val="Normalny"/>
    <w:link w:val="TytuZnak"/>
    <w:uiPriority w:val="99"/>
    <w:qFormat/>
    <w:rsid w:val="00AD3C5E"/>
    <w:pPr>
      <w:widowControl/>
      <w:autoSpaceDE/>
      <w:autoSpaceDN/>
      <w:adjustRightInd/>
      <w:jc w:val="center"/>
    </w:pPr>
    <w:rPr>
      <w:rFonts w:ascii="Times New Roman" w:hAnsi="Times New Roman" w:cs="Times New Roman"/>
      <w:sz w:val="32"/>
    </w:rPr>
  </w:style>
  <w:style w:type="paragraph" w:styleId="Tekstprzypisukocowego">
    <w:name w:val="endnote text"/>
    <w:basedOn w:val="Normalny"/>
    <w:link w:val="TekstprzypisukocowegoZnak"/>
    <w:semiHidden/>
    <w:rsid w:val="00AD3C5E"/>
    <w:rPr>
      <w:rFonts w:cs="Times New Roman"/>
    </w:rPr>
  </w:style>
  <w:style w:type="paragraph" w:styleId="Akapitzlist">
    <w:name w:val="List Paragraph"/>
    <w:basedOn w:val="Normalny"/>
    <w:uiPriority w:val="34"/>
    <w:qFormat/>
    <w:rsid w:val="00AD3C5E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Pogrubienie">
    <w:name w:val="Strong"/>
    <w:uiPriority w:val="22"/>
    <w:qFormat/>
    <w:rsid w:val="00AD3C5E"/>
    <w:rPr>
      <w:b/>
      <w:bCs/>
    </w:rPr>
  </w:style>
  <w:style w:type="paragraph" w:customStyle="1" w:styleId="ZnakZnakZnakZnak">
    <w:name w:val="Znak Znak Znak Znak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AD3C5E"/>
    <w:rPr>
      <w:rFonts w:ascii="Tahoma" w:hAnsi="Tahoma"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D3C5E"/>
    <w:pPr>
      <w:autoSpaceDE w:val="0"/>
      <w:autoSpaceDN w:val="0"/>
      <w:adjustRightInd w:val="0"/>
      <w:spacing w:line="240" w:lineRule="auto"/>
      <w:ind w:left="0" w:firstLine="0"/>
    </w:pPr>
    <w:rPr>
      <w:b/>
      <w:bCs/>
      <w:snapToGrid/>
    </w:rPr>
  </w:style>
  <w:style w:type="character" w:customStyle="1" w:styleId="FontStyle17">
    <w:name w:val="Font Style17"/>
    <w:rsid w:val="00AD3C5E"/>
    <w:rPr>
      <w:rFonts w:ascii="Bookman Old Style" w:hAnsi="Bookman Old Style" w:cs="Bookman Old Style"/>
      <w:sz w:val="22"/>
      <w:szCs w:val="22"/>
    </w:rPr>
  </w:style>
  <w:style w:type="paragraph" w:customStyle="1" w:styleId="Znak">
    <w:name w:val="Znak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AD3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rsid w:val="00E4419B"/>
    <w:rPr>
      <w:color w:val="800080"/>
      <w:u w:val="single"/>
    </w:rPr>
  </w:style>
  <w:style w:type="paragraph" w:customStyle="1" w:styleId="ZnakZnakZnakZnakZnakZnakZnakZnakZnakZnak">
    <w:name w:val="Znak Znak Znak Znak Znak Znak Znak Znak Znak Znak"/>
    <w:basedOn w:val="Normalny"/>
    <w:rsid w:val="00F01FF8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txt14redb">
    <w:name w:val="txt14red_b"/>
    <w:basedOn w:val="Domylnaczcionkaakapitu"/>
    <w:rsid w:val="00667368"/>
  </w:style>
  <w:style w:type="paragraph" w:customStyle="1" w:styleId="ZnakZnakZnakZnakZnakZnakZnakZnakZnak">
    <w:name w:val="Znak Znak Znak Znak Znak Znak Znak Znak Znak"/>
    <w:basedOn w:val="Normalny"/>
    <w:rsid w:val="00793767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Znak1ZnakZnakZnak">
    <w:name w:val="Znak1 Znak Znak Znak"/>
    <w:basedOn w:val="Normalny"/>
    <w:rsid w:val="005979D0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semiHidden/>
    <w:rsid w:val="00DA0AF1"/>
    <w:rPr>
      <w:vertAlign w:val="superscript"/>
    </w:rPr>
  </w:style>
  <w:style w:type="paragraph" w:customStyle="1" w:styleId="Tekstpodstawowy310">
    <w:name w:val="Tekst podstawowy 31"/>
    <w:basedOn w:val="Normalny"/>
    <w:rsid w:val="007A3F90"/>
    <w:pPr>
      <w:suppressAutoHyphens/>
      <w:autoSpaceDE/>
      <w:autoSpaceDN/>
      <w:adjustRightInd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styleId="Odwoaniedokomentarza">
    <w:name w:val="annotation reference"/>
    <w:semiHidden/>
    <w:rsid w:val="007A3F90"/>
    <w:rPr>
      <w:sz w:val="16"/>
      <w:szCs w:val="16"/>
    </w:rPr>
  </w:style>
  <w:style w:type="character" w:customStyle="1" w:styleId="Nagwek2koncepcjaZnak">
    <w:name w:val="Nagłówek 2 koncepcja Znak"/>
    <w:rsid w:val="007A3F90"/>
    <w:rPr>
      <w:rFonts w:ascii="Arial" w:hAnsi="Arial" w:cs="Arial" w:hint="default"/>
      <w:b/>
      <w:bCs/>
      <w:i/>
      <w:iCs/>
      <w:noProof/>
      <w:sz w:val="26"/>
      <w:szCs w:val="26"/>
      <w:lang w:val="pl-PL" w:eastAsia="pl-PL" w:bidi="ar-SA"/>
    </w:rPr>
  </w:style>
  <w:style w:type="character" w:customStyle="1" w:styleId="opis1">
    <w:name w:val="opis1"/>
    <w:rsid w:val="007A3F90"/>
    <w:rPr>
      <w:rFonts w:ascii="Arial" w:hAnsi="Arial" w:cs="Arial" w:hint="default"/>
      <w:color w:val="000000"/>
      <w:sz w:val="18"/>
      <w:szCs w:val="18"/>
    </w:rPr>
  </w:style>
  <w:style w:type="character" w:customStyle="1" w:styleId="NagwekZnak">
    <w:name w:val="Nagłówek Znak"/>
    <w:aliases w:val="Nagłówek strony nieparzystej Znak,Nagłówek strony Znak"/>
    <w:link w:val="Nagwek"/>
    <w:locked/>
    <w:rsid w:val="000D6492"/>
    <w:rPr>
      <w:rFonts w:ascii="Arial" w:hAnsi="Arial" w:cs="Arial"/>
      <w:lang w:val="pl-PL" w:eastAsia="pl-PL" w:bidi="ar-SA"/>
    </w:rPr>
  </w:style>
  <w:style w:type="paragraph" w:customStyle="1" w:styleId="Znak1ZnakZnakZnak0">
    <w:name w:val="Znak1 Znak Znak Znak"/>
    <w:basedOn w:val="Normalny"/>
    <w:rsid w:val="0002085C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ZnakZnakZnak0">
    <w:name w:val="Znak Znak Znak Znak Znak Znak Znak Znak Znak Znak"/>
    <w:basedOn w:val="Normalny"/>
    <w:rsid w:val="00B065DA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Tekstpodstawowywcity23">
    <w:name w:val="Tekst podstawowy wcięty 23"/>
    <w:basedOn w:val="Normalny"/>
    <w:rsid w:val="00592CC1"/>
    <w:pPr>
      <w:widowControl/>
      <w:suppressAutoHyphens/>
      <w:autoSpaceDE/>
      <w:autoSpaceDN/>
      <w:adjustRightInd/>
      <w:ind w:left="426" w:hanging="426"/>
      <w:jc w:val="both"/>
    </w:pPr>
    <w:rPr>
      <w:b/>
      <w:bCs/>
      <w:sz w:val="24"/>
      <w:szCs w:val="24"/>
      <w:lang w:eastAsia="ar-SA"/>
    </w:rPr>
  </w:style>
  <w:style w:type="paragraph" w:customStyle="1" w:styleId="Znak1ZnakZnakZnakZnakZnakZnakZnakZnak1ZnakZnakZnakZnakZnakZnakZnakZnakZnakZnakZnakZnak">
    <w:name w:val="Znak1 Znak Znak Znak Znak Znak Znak Znak Znak1 Znak Znak Znak Znak Znak Znak Znak Znak Znak Znak Znak Znak"/>
    <w:basedOn w:val="Normalny"/>
    <w:rsid w:val="00FF31C6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978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TML-cytat">
    <w:name w:val="HTML Cite"/>
    <w:rsid w:val="002A3E2E"/>
    <w:rPr>
      <w:i/>
      <w:iCs/>
    </w:rPr>
  </w:style>
  <w:style w:type="character" w:customStyle="1" w:styleId="StopkaZnak">
    <w:name w:val="Stopka Znak"/>
    <w:link w:val="Stopka"/>
    <w:uiPriority w:val="99"/>
    <w:rsid w:val="00432D82"/>
    <w:rPr>
      <w:rFonts w:ascii="Arial" w:hAnsi="Arial" w:cs="Arial"/>
      <w:lang w:val="pl-PL" w:eastAsia="pl-PL" w:bidi="ar-SA"/>
    </w:rPr>
  </w:style>
  <w:style w:type="paragraph" w:customStyle="1" w:styleId="Akapitzlist1">
    <w:name w:val="Akapit z listą1"/>
    <w:basedOn w:val="Normalny"/>
    <w:rsid w:val="00432D82"/>
    <w:pPr>
      <w:autoSpaceDE/>
      <w:autoSpaceDN/>
      <w:adjustRightInd/>
      <w:spacing w:line="300" w:lineRule="auto"/>
      <w:ind w:left="720" w:hanging="400"/>
      <w:contextualSpacing/>
    </w:pPr>
    <w:rPr>
      <w:rFonts w:eastAsia="Calibri"/>
      <w:sz w:val="22"/>
      <w:szCs w:val="22"/>
    </w:rPr>
  </w:style>
  <w:style w:type="paragraph" w:customStyle="1" w:styleId="Tekstpodstawowy32">
    <w:name w:val="Tekst podstawowy 32"/>
    <w:basedOn w:val="Normalny"/>
    <w:rsid w:val="007D6006"/>
    <w:pPr>
      <w:suppressAutoHyphens/>
      <w:autoSpaceDN/>
      <w:adjustRightInd/>
      <w:jc w:val="center"/>
    </w:pPr>
    <w:rPr>
      <w:rFonts w:ascii="Times New Roman" w:hAnsi="Times New Roman" w:cs="Times New Roman"/>
      <w:i/>
      <w:iCs/>
      <w:sz w:val="24"/>
      <w:lang w:eastAsia="ar-SA"/>
    </w:rPr>
  </w:style>
  <w:style w:type="paragraph" w:customStyle="1" w:styleId="Tekstpodstawowywcity21">
    <w:name w:val="Tekst podstawowy wcięty 21"/>
    <w:basedOn w:val="Normalny"/>
    <w:rsid w:val="007D6006"/>
    <w:pPr>
      <w:widowControl/>
      <w:suppressAutoHyphens/>
      <w:autoSpaceDE/>
      <w:autoSpaceDN/>
      <w:adjustRightInd/>
      <w:ind w:left="426" w:hanging="426"/>
    </w:pPr>
    <w:rPr>
      <w:rFonts w:ascii="Times New Roman" w:hAnsi="Times New Roman" w:cs="Times New Roman"/>
      <w:b/>
      <w:sz w:val="28"/>
      <w:lang w:eastAsia="ar-SA"/>
    </w:rPr>
  </w:style>
  <w:style w:type="character" w:customStyle="1" w:styleId="WW8Num1z0">
    <w:name w:val="WW8Num1z0"/>
    <w:rsid w:val="00F15657"/>
    <w:rPr>
      <w:rFonts w:ascii="Symbol" w:hAnsi="Symbol"/>
    </w:rPr>
  </w:style>
  <w:style w:type="character" w:customStyle="1" w:styleId="WW8Num1z1">
    <w:name w:val="WW8Num1z1"/>
    <w:rsid w:val="00F15657"/>
    <w:rPr>
      <w:rFonts w:ascii="Courier New" w:hAnsi="Courier New"/>
    </w:rPr>
  </w:style>
  <w:style w:type="character" w:customStyle="1" w:styleId="WW8Num1z2">
    <w:name w:val="WW8Num1z2"/>
    <w:rsid w:val="00F15657"/>
    <w:rPr>
      <w:rFonts w:ascii="Wingdings" w:hAnsi="Wingdings"/>
    </w:rPr>
  </w:style>
  <w:style w:type="character" w:customStyle="1" w:styleId="Domylnaczcionkaakapitu1">
    <w:name w:val="Domyślna czcionka akapitu1"/>
    <w:rsid w:val="00F15657"/>
  </w:style>
  <w:style w:type="paragraph" w:customStyle="1" w:styleId="Nagwek10">
    <w:name w:val="Nagłówek1"/>
    <w:basedOn w:val="Normalny"/>
    <w:next w:val="Tekstpodstawowy"/>
    <w:rsid w:val="00F15657"/>
    <w:pPr>
      <w:keepNext/>
      <w:suppressAutoHyphens/>
      <w:autoSpaceDN/>
      <w:adjustRightInd/>
      <w:spacing w:before="240" w:after="120"/>
    </w:pPr>
    <w:rPr>
      <w:rFonts w:eastAsia="SimSun" w:cs="Tahoma"/>
      <w:sz w:val="28"/>
      <w:szCs w:val="28"/>
      <w:lang w:eastAsia="ar-SA"/>
    </w:rPr>
  </w:style>
  <w:style w:type="paragraph" w:styleId="Lista">
    <w:name w:val="List"/>
    <w:basedOn w:val="Tekstpodstawowy"/>
    <w:rsid w:val="00F15657"/>
    <w:pPr>
      <w:suppressAutoHyphens/>
      <w:autoSpaceDN/>
      <w:adjustRightInd/>
      <w:spacing w:after="120"/>
      <w:jc w:val="left"/>
    </w:pPr>
    <w:rPr>
      <w:rFonts w:cs="Tahoma"/>
      <w:b w:val="0"/>
      <w:bCs w:val="0"/>
      <w:sz w:val="20"/>
      <w:lang w:eastAsia="ar-SA"/>
    </w:rPr>
  </w:style>
  <w:style w:type="paragraph" w:customStyle="1" w:styleId="Podpis1">
    <w:name w:val="Podpis1"/>
    <w:basedOn w:val="Normalny"/>
    <w:rsid w:val="00F15657"/>
    <w:pPr>
      <w:suppressLineNumbers/>
      <w:suppressAutoHyphens/>
      <w:autoSpaceDN/>
      <w:adjustRightInd/>
      <w:spacing w:before="120" w:after="120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F15657"/>
    <w:pPr>
      <w:suppressLineNumbers/>
      <w:suppressAutoHyphens/>
      <w:autoSpaceDN/>
      <w:adjustRightInd/>
    </w:pPr>
    <w:rPr>
      <w:rFonts w:ascii="Times New Roman" w:hAnsi="Times New Roman" w:cs="Tahoma"/>
      <w:lang w:eastAsia="ar-SA"/>
    </w:rPr>
  </w:style>
  <w:style w:type="paragraph" w:customStyle="1" w:styleId="Akapitzlist10">
    <w:name w:val="Akapit z listą1"/>
    <w:basedOn w:val="Normalny"/>
    <w:rsid w:val="00F15657"/>
    <w:pPr>
      <w:widowControl/>
      <w:suppressAutoHyphens/>
      <w:autoSpaceDE/>
      <w:autoSpaceDN/>
      <w:adjustRightInd/>
      <w:ind w:left="720"/>
      <w:jc w:val="both"/>
    </w:pPr>
    <w:rPr>
      <w:rFonts w:ascii="Calibri" w:hAnsi="Calibri" w:cs="Times New Roman"/>
      <w:sz w:val="22"/>
      <w:szCs w:val="22"/>
      <w:lang w:eastAsia="ar-SA"/>
    </w:rPr>
  </w:style>
  <w:style w:type="paragraph" w:customStyle="1" w:styleId="ZnakZnak2ZnakZnak">
    <w:name w:val="Znak Znak2 Znak Znak"/>
    <w:basedOn w:val="Normalny"/>
    <w:rsid w:val="00F15657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ZwykytekstZnak">
    <w:name w:val="Zwykły tekst Znak"/>
    <w:link w:val="Zwykytekst"/>
    <w:rsid w:val="00F15657"/>
    <w:rPr>
      <w:rFonts w:ascii="Courier New" w:hAnsi="Courier New"/>
      <w:lang w:val="pl-PL" w:eastAsia="ar-SA" w:bidi="ar-SA"/>
    </w:rPr>
  </w:style>
  <w:style w:type="paragraph" w:styleId="Bezodstpw">
    <w:name w:val="No Spacing"/>
    <w:link w:val="BezodstpwZnak"/>
    <w:qFormat/>
    <w:rsid w:val="00F15657"/>
    <w:rPr>
      <w:rFonts w:ascii="Arial" w:hAnsi="Arial" w:cs="Arial"/>
    </w:rPr>
  </w:style>
  <w:style w:type="character" w:customStyle="1" w:styleId="BezodstpwZnak">
    <w:name w:val="Bez odstępów Znak"/>
    <w:link w:val="Bezodstpw"/>
    <w:rsid w:val="00F15657"/>
    <w:rPr>
      <w:rFonts w:ascii="Arial" w:hAnsi="Arial" w:cs="Arial"/>
      <w:lang w:val="pl-PL" w:eastAsia="pl-PL" w:bidi="ar-SA"/>
    </w:rPr>
  </w:style>
  <w:style w:type="paragraph" w:customStyle="1" w:styleId="TextmitEinzug">
    <w:name w:val="Text mit Einzug"/>
    <w:rsid w:val="00F15657"/>
    <w:pPr>
      <w:tabs>
        <w:tab w:val="right" w:pos="4820"/>
        <w:tab w:val="right" w:pos="5103"/>
        <w:tab w:val="right" w:pos="6237"/>
        <w:tab w:val="left" w:pos="6521"/>
      </w:tabs>
      <w:ind w:left="1418" w:right="1985"/>
    </w:pPr>
    <w:rPr>
      <w:rFonts w:ascii="Arial" w:hAnsi="Arial"/>
      <w:lang w:val="de-DE" w:eastAsia="de-DE"/>
    </w:rPr>
  </w:style>
  <w:style w:type="character" w:customStyle="1" w:styleId="Znak5">
    <w:name w:val="Znak5"/>
    <w:rsid w:val="00D079BE"/>
    <w:rPr>
      <w:rFonts w:ascii="Consolas" w:hAnsi="Consolas"/>
      <w:sz w:val="21"/>
      <w:szCs w:val="21"/>
    </w:rPr>
  </w:style>
  <w:style w:type="character" w:customStyle="1" w:styleId="Tekstpodstawowy3Znak">
    <w:name w:val="Tekst podstawowy 3 Znak"/>
    <w:link w:val="Tekstpodstawowy3"/>
    <w:rsid w:val="00D079BE"/>
    <w:rPr>
      <w:i/>
      <w:iCs/>
      <w:sz w:val="24"/>
      <w:lang w:val="pl-PL" w:eastAsia="pl-PL" w:bidi="ar-SA"/>
    </w:rPr>
  </w:style>
  <w:style w:type="character" w:customStyle="1" w:styleId="Znak3">
    <w:name w:val="Znak3"/>
    <w:basedOn w:val="Domylnaczcionkaakapitu"/>
    <w:rsid w:val="00D079BE"/>
  </w:style>
  <w:style w:type="character" w:customStyle="1" w:styleId="ZnakZnak8">
    <w:name w:val="Znak Znak8"/>
    <w:locked/>
    <w:rsid w:val="000E736B"/>
    <w:rPr>
      <w:i/>
      <w:sz w:val="24"/>
      <w:lang w:val="pl-PL" w:eastAsia="pl-PL" w:bidi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E049D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ZnakZnak1">
    <w:name w:val="Znak Znak1"/>
    <w:semiHidden/>
    <w:locked/>
    <w:rsid w:val="007D4B1B"/>
    <w:rPr>
      <w:rFonts w:ascii="Arial" w:eastAsia="SimSun" w:hAnsi="Arial" w:cs="Mangal"/>
      <w:sz w:val="28"/>
      <w:szCs w:val="28"/>
      <w:lang w:val="pl-PL" w:eastAsia="ar-SA" w:bidi="ar-SA"/>
    </w:rPr>
  </w:style>
  <w:style w:type="character" w:customStyle="1" w:styleId="TekstkomentarzaZnak">
    <w:name w:val="Tekst komentarza Znak"/>
    <w:link w:val="Tekstkomentarza"/>
    <w:locked/>
    <w:rsid w:val="00785D93"/>
    <w:rPr>
      <w:rFonts w:ascii="Arial" w:hAnsi="Arial"/>
      <w:snapToGrid w:val="0"/>
      <w:lang w:val="pl-PL" w:eastAsia="pl-PL" w:bidi="ar-SA"/>
    </w:rPr>
  </w:style>
  <w:style w:type="character" w:customStyle="1" w:styleId="ZnakZnak6">
    <w:name w:val="Znak Znak6"/>
    <w:locked/>
    <w:rsid w:val="00785D93"/>
    <w:rPr>
      <w:rFonts w:ascii="Consolas" w:hAnsi="Consolas"/>
      <w:sz w:val="21"/>
      <w:szCs w:val="21"/>
      <w:lang w:val="pl-PL" w:eastAsia="pl-PL" w:bidi="ar-SA"/>
    </w:rPr>
  </w:style>
  <w:style w:type="paragraph" w:customStyle="1" w:styleId="msobodytextcxsppierwsze">
    <w:name w:val="msobodytextcxsppierwsz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bodytextcxspdrugie">
    <w:name w:val="msobodytextcxspdrugi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bodytextcxspnazwisko">
    <w:name w:val="msobodytextcxspnazwisko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pierwsze">
    <w:name w:val="msonormalcxsppierwsz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drugie">
    <w:name w:val="msonormalcxspdrugi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semiHidden/>
    <w:locked/>
    <w:rsid w:val="00C53497"/>
    <w:rPr>
      <w:rFonts w:ascii="Arial" w:hAnsi="Arial" w:cs="Arial"/>
      <w:lang w:val="pl-PL" w:eastAsia="pl-PL" w:bidi="ar-SA"/>
    </w:rPr>
  </w:style>
  <w:style w:type="character" w:customStyle="1" w:styleId="TytuZnak">
    <w:name w:val="Tytuł Znak"/>
    <w:link w:val="Tytu"/>
    <w:uiPriority w:val="99"/>
    <w:rsid w:val="00E33D77"/>
    <w:rPr>
      <w:sz w:val="32"/>
    </w:rPr>
  </w:style>
  <w:style w:type="paragraph" w:customStyle="1" w:styleId="Standard">
    <w:name w:val="Standard"/>
    <w:rsid w:val="00DC6F9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Bezodstpw1">
    <w:name w:val="Bez odstępów1"/>
    <w:rsid w:val="00DC6F9A"/>
    <w:rPr>
      <w:rFonts w:ascii="Calibri" w:hAnsi="Calibri"/>
      <w:sz w:val="22"/>
      <w:szCs w:val="22"/>
      <w:lang w:eastAsia="en-US"/>
    </w:rPr>
  </w:style>
  <w:style w:type="paragraph" w:customStyle="1" w:styleId="StylNagwek211ptPrzed18pt">
    <w:name w:val="Styl Nagłówek 2 + 11 pt Przed:  18 pt"/>
    <w:basedOn w:val="Nagwek2"/>
    <w:autoRedefine/>
    <w:rsid w:val="00196CE4"/>
    <w:pPr>
      <w:numPr>
        <w:ilvl w:val="1"/>
      </w:numPr>
      <w:tabs>
        <w:tab w:val="num" w:pos="567"/>
      </w:tabs>
      <w:spacing w:before="480" w:after="240"/>
      <w:ind w:left="567" w:hanging="567"/>
      <w:jc w:val="left"/>
    </w:pPr>
    <w:rPr>
      <w:rFonts w:ascii="Arial" w:hAnsi="Arial"/>
      <w:b/>
      <w:bCs/>
      <w:i/>
      <w:iCs/>
      <w:w w:val="100"/>
      <w:sz w:val="22"/>
      <w:szCs w:val="20"/>
    </w:rPr>
  </w:style>
  <w:style w:type="paragraph" w:customStyle="1" w:styleId="Styl2">
    <w:name w:val="Styl2"/>
    <w:basedOn w:val="Nagwek1"/>
    <w:autoRedefine/>
    <w:rsid w:val="00196CE4"/>
    <w:pPr>
      <w:spacing w:before="600" w:after="360"/>
      <w:jc w:val="left"/>
    </w:pPr>
    <w:rPr>
      <w:rFonts w:ascii="Arial" w:hAnsi="Arial" w:cs="Arial"/>
      <w:w w:val="100"/>
      <w:kern w:val="32"/>
      <w:sz w:val="28"/>
      <w:szCs w:val="22"/>
    </w:rPr>
  </w:style>
  <w:style w:type="character" w:customStyle="1" w:styleId="TekstpodstawowyZnak">
    <w:name w:val="Tekst podstawowy Znak"/>
    <w:link w:val="Tekstpodstawowy"/>
    <w:locked/>
    <w:rsid w:val="00196CE4"/>
    <w:rPr>
      <w:b/>
      <w:bCs/>
      <w:sz w:val="24"/>
    </w:rPr>
  </w:style>
  <w:style w:type="character" w:customStyle="1" w:styleId="Tekstpodstawowy2Znak">
    <w:name w:val="Tekst podstawowy 2 Znak"/>
    <w:link w:val="Tekstpodstawowy2"/>
    <w:locked/>
    <w:rsid w:val="00196CE4"/>
    <w:rPr>
      <w:sz w:val="24"/>
    </w:rPr>
  </w:style>
  <w:style w:type="table" w:customStyle="1" w:styleId="TableNormal1">
    <w:name w:val="Table Normal1"/>
    <w:semiHidden/>
    <w:rsid w:val="00196CE4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1">
    <w:name w:val="Tekst podstawowy1"/>
    <w:aliases w:val="Tekst Tomek"/>
    <w:basedOn w:val="Normalny"/>
    <w:rsid w:val="00196CE4"/>
    <w:pPr>
      <w:widowControl/>
      <w:autoSpaceDE/>
      <w:autoSpaceDN/>
      <w:adjustRightInd/>
      <w:spacing w:line="360" w:lineRule="auto"/>
      <w:jc w:val="both"/>
    </w:pPr>
    <w:rPr>
      <w:rFonts w:cs="Times New Roman"/>
      <w:b/>
      <w:bCs/>
    </w:rPr>
  </w:style>
  <w:style w:type="paragraph" w:customStyle="1" w:styleId="PlainText1">
    <w:name w:val="Plain Text1"/>
    <w:basedOn w:val="Normalny"/>
    <w:rsid w:val="00196CE4"/>
    <w:pPr>
      <w:widowControl/>
      <w:autoSpaceDE/>
      <w:autoSpaceDN/>
      <w:adjustRightInd/>
    </w:pPr>
    <w:rPr>
      <w:rFonts w:ascii="Courier New" w:hAnsi="Courier New" w:cs="Times New Roman"/>
    </w:rPr>
  </w:style>
  <w:style w:type="paragraph" w:customStyle="1" w:styleId="Normalny1">
    <w:name w:val="Normalny1"/>
    <w:aliases w:val="Standardowy1"/>
    <w:rsid w:val="00196CE4"/>
  </w:style>
  <w:style w:type="paragraph" w:customStyle="1" w:styleId="WW-Nagwekwykazurde">
    <w:name w:val="WW-Nagłówek wykazu źródeł"/>
    <w:basedOn w:val="Normalny"/>
    <w:next w:val="Normalny"/>
    <w:rsid w:val="00196CE4"/>
    <w:pPr>
      <w:widowControl/>
      <w:tabs>
        <w:tab w:val="left" w:pos="9000"/>
        <w:tab w:val="right" w:pos="936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val="en-US" w:eastAsia="ar-SA"/>
    </w:rPr>
  </w:style>
  <w:style w:type="paragraph" w:customStyle="1" w:styleId="Document1">
    <w:name w:val="Document 1"/>
    <w:rsid w:val="00196CE4"/>
    <w:pPr>
      <w:keepNext/>
      <w:keepLines/>
      <w:suppressAutoHyphens/>
    </w:pPr>
    <w:rPr>
      <w:lang w:val="en-US" w:eastAsia="ar-SA"/>
    </w:rPr>
  </w:style>
  <w:style w:type="paragraph" w:customStyle="1" w:styleId="pktliterki">
    <w:name w:val="pkt literki"/>
    <w:basedOn w:val="Normalny"/>
    <w:rsid w:val="00196CE4"/>
    <w:pPr>
      <w:widowControl/>
      <w:numPr>
        <w:numId w:val="3"/>
      </w:numPr>
      <w:tabs>
        <w:tab w:val="left" w:pos="567"/>
      </w:tabs>
      <w:autoSpaceDE/>
      <w:autoSpaceDN/>
      <w:adjustRightInd/>
    </w:pPr>
    <w:rPr>
      <w:rFonts w:ascii="Times New Roman" w:hAnsi="Times New Roman" w:cs="Times New Roman"/>
      <w:noProof/>
      <w:sz w:val="24"/>
      <w:szCs w:val="24"/>
    </w:rPr>
  </w:style>
  <w:style w:type="paragraph" w:customStyle="1" w:styleId="Tekstpodstawowy210">
    <w:name w:val="Tekst podstawowy 21"/>
    <w:basedOn w:val="Normalny"/>
    <w:rsid w:val="00196CE4"/>
    <w:pPr>
      <w:widowControl/>
      <w:suppressAutoHyphens/>
      <w:autoSpaceDE/>
      <w:autoSpaceDN/>
      <w:adjustRightInd/>
      <w:spacing w:after="120" w:line="480" w:lineRule="auto"/>
    </w:pPr>
    <w:rPr>
      <w:sz w:val="24"/>
      <w:szCs w:val="24"/>
      <w:lang w:eastAsia="ar-SA"/>
    </w:rPr>
  </w:style>
  <w:style w:type="paragraph" w:customStyle="1" w:styleId="Nagwek21">
    <w:name w:val="Nagłówek 21"/>
    <w:basedOn w:val="Normalny"/>
    <w:rsid w:val="00196CE4"/>
    <w:pPr>
      <w:widowControl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Nagwek31">
    <w:name w:val="Nagłówek 31"/>
    <w:basedOn w:val="Normalny"/>
    <w:rsid w:val="00196CE4"/>
    <w:pPr>
      <w:widowControl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ramka-txt">
    <w:name w:val="ramka-txt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ramka-txtc1">
    <w:name w:val="ramka-txt c1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ramka-txtc2">
    <w:name w:val="ramka-txt c2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ZnakZnak7">
    <w:name w:val="Znak Znak7"/>
    <w:rsid w:val="00196CE4"/>
    <w:rPr>
      <w:lang w:val="pl-PL" w:eastAsia="pl-PL" w:bidi="ar-SA"/>
    </w:rPr>
  </w:style>
  <w:style w:type="paragraph" w:styleId="Lista2">
    <w:name w:val="List 2"/>
    <w:basedOn w:val="Normalny"/>
    <w:rsid w:val="00196CE4"/>
    <w:pPr>
      <w:widowControl/>
      <w:autoSpaceDE/>
      <w:autoSpaceDN/>
      <w:adjustRightInd/>
      <w:ind w:left="566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yle1">
    <w:name w:val="Style1"/>
    <w:basedOn w:val="Normalny"/>
    <w:uiPriority w:val="99"/>
    <w:rsid w:val="00961F4F"/>
    <w:pPr>
      <w:spacing w:line="230" w:lineRule="exact"/>
      <w:ind w:hanging="31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uiPriority w:val="99"/>
    <w:rsid w:val="00961F4F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uiPriority w:val="99"/>
    <w:rsid w:val="00961F4F"/>
    <w:rPr>
      <w:rFonts w:ascii="Arial Narrow" w:hAnsi="Arial Narrow" w:cs="Arial Narrow"/>
      <w:i/>
      <w:iCs/>
      <w:sz w:val="16"/>
      <w:szCs w:val="16"/>
    </w:rPr>
  </w:style>
  <w:style w:type="character" w:customStyle="1" w:styleId="FontStyle14">
    <w:name w:val="Font Style14"/>
    <w:uiPriority w:val="99"/>
    <w:rsid w:val="00961F4F"/>
    <w:rPr>
      <w:rFonts w:ascii="Times New Roman" w:hAnsi="Times New Roman" w:cs="Times New Roman"/>
      <w:b/>
      <w:bCs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4167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3423BC"/>
    <w:rPr>
      <w:b/>
      <w:bCs/>
      <w:w w:val="102"/>
      <w:sz w:val="24"/>
      <w:szCs w:val="25"/>
    </w:rPr>
  </w:style>
  <w:style w:type="character" w:customStyle="1" w:styleId="Nagwek2Znak">
    <w:name w:val="Nagłówek 2 Znak"/>
    <w:link w:val="Nagwek2"/>
    <w:uiPriority w:val="9"/>
    <w:rsid w:val="003423BC"/>
    <w:rPr>
      <w:w w:val="93"/>
      <w:sz w:val="24"/>
      <w:szCs w:val="19"/>
    </w:rPr>
  </w:style>
  <w:style w:type="character" w:customStyle="1" w:styleId="Nagwek3Znak">
    <w:name w:val="Nagłówek 3 Znak"/>
    <w:link w:val="Nagwek3"/>
    <w:uiPriority w:val="9"/>
    <w:rsid w:val="003423BC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3423BC"/>
    <w:rPr>
      <w:b/>
      <w:bCs/>
      <w:sz w:val="24"/>
    </w:rPr>
  </w:style>
  <w:style w:type="character" w:customStyle="1" w:styleId="Nagwek5Znak">
    <w:name w:val="Nagłówek 5 Znak"/>
    <w:link w:val="Nagwek5"/>
    <w:uiPriority w:val="9"/>
    <w:rsid w:val="003423BC"/>
    <w:rPr>
      <w:sz w:val="24"/>
      <w:lang w:val="de-DE"/>
    </w:rPr>
  </w:style>
  <w:style w:type="character" w:customStyle="1" w:styleId="Nagwek6Znak">
    <w:name w:val="Nagłówek 6 Znak"/>
    <w:link w:val="Nagwek6"/>
    <w:uiPriority w:val="9"/>
    <w:rsid w:val="003423BC"/>
    <w:rPr>
      <w:b/>
      <w:bCs/>
      <w:sz w:val="24"/>
      <w:u w:val="single"/>
    </w:rPr>
  </w:style>
  <w:style w:type="character" w:customStyle="1" w:styleId="Nagwek7Znak">
    <w:name w:val="Nagłówek 7 Znak"/>
    <w:link w:val="Nagwek7"/>
    <w:uiPriority w:val="9"/>
    <w:rsid w:val="003423BC"/>
    <w:rPr>
      <w:sz w:val="24"/>
    </w:rPr>
  </w:style>
  <w:style w:type="character" w:customStyle="1" w:styleId="Nagwek8Znak">
    <w:name w:val="Nagłówek 8 Znak"/>
    <w:link w:val="Nagwek8"/>
    <w:uiPriority w:val="9"/>
    <w:rsid w:val="003423BC"/>
    <w:rPr>
      <w:b/>
      <w:bCs/>
      <w:spacing w:val="-7"/>
      <w:sz w:val="24"/>
      <w:lang w:val="de-DE"/>
    </w:rPr>
  </w:style>
  <w:style w:type="character" w:customStyle="1" w:styleId="Nagwek9Znak">
    <w:name w:val="Nagłówek 9 Znak"/>
    <w:link w:val="Nagwek9"/>
    <w:uiPriority w:val="9"/>
    <w:rsid w:val="003423BC"/>
    <w:rPr>
      <w:sz w:val="24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23BC"/>
    <w:pPr>
      <w:spacing w:after="60"/>
      <w:jc w:val="center"/>
      <w:outlineLvl w:val="1"/>
    </w:pPr>
    <w:rPr>
      <w:rFonts w:ascii="Cambria" w:hAnsi="Cambria" w:cs="Times New Roman"/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11"/>
    <w:rsid w:val="003423BC"/>
    <w:rPr>
      <w:rFonts w:ascii="Cambria" w:hAnsi="Cambria"/>
      <w:sz w:val="24"/>
      <w:szCs w:val="24"/>
      <w:lang w:eastAsia="en-US"/>
    </w:rPr>
  </w:style>
  <w:style w:type="character" w:styleId="Uwydatnienie">
    <w:name w:val="Emphasis"/>
    <w:uiPriority w:val="20"/>
    <w:qFormat/>
    <w:rsid w:val="003423BC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3423BC"/>
    <w:rPr>
      <w:rFonts w:ascii="Times New Roman" w:eastAsia="Calibri" w:hAnsi="Times New Roman" w:cs="Times New Roman"/>
      <w:i/>
      <w:iCs/>
      <w:color w:val="000000"/>
      <w:sz w:val="24"/>
      <w:szCs w:val="22"/>
      <w:lang w:eastAsia="en-US"/>
    </w:rPr>
  </w:style>
  <w:style w:type="character" w:customStyle="1" w:styleId="CytatZnak">
    <w:name w:val="Cytat Znak"/>
    <w:link w:val="Cytat"/>
    <w:uiPriority w:val="29"/>
    <w:rsid w:val="003423BC"/>
    <w:rPr>
      <w:rFonts w:eastAsia="Calibri"/>
      <w:i/>
      <w:iCs/>
      <w:color w:val="000000"/>
      <w:sz w:val="24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23BC"/>
    <w:pPr>
      <w:pBdr>
        <w:bottom w:val="single" w:sz="4" w:space="4" w:color="4F81BD"/>
      </w:pBdr>
      <w:spacing w:before="200" w:after="280"/>
      <w:ind w:left="936" w:right="936"/>
    </w:pPr>
    <w:rPr>
      <w:rFonts w:ascii="Times New Roman" w:eastAsia="Calibri" w:hAnsi="Times New Roman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3423BC"/>
    <w:rPr>
      <w:rFonts w:eastAsia="Calibri"/>
      <w:b/>
      <w:bCs/>
      <w:i/>
      <w:iCs/>
      <w:color w:val="4F81BD"/>
      <w:sz w:val="24"/>
      <w:szCs w:val="22"/>
      <w:lang w:eastAsia="en-US"/>
    </w:rPr>
  </w:style>
  <w:style w:type="character" w:styleId="Wyrnieniedelikatne">
    <w:name w:val="Subtle Emphasis"/>
    <w:uiPriority w:val="19"/>
    <w:qFormat/>
    <w:rsid w:val="003423BC"/>
    <w:rPr>
      <w:i/>
      <w:iCs/>
      <w:color w:val="808080"/>
    </w:rPr>
  </w:style>
  <w:style w:type="character" w:styleId="Wyrnienieintensywne">
    <w:name w:val="Intense Emphasis"/>
    <w:uiPriority w:val="21"/>
    <w:qFormat/>
    <w:rsid w:val="003423BC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3423BC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3423BC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3423BC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qFormat/>
    <w:rsid w:val="003423BC"/>
    <w:pPr>
      <w:spacing w:before="240" w:after="60"/>
      <w:jc w:val="left"/>
      <w:outlineLvl w:val="9"/>
    </w:pPr>
    <w:rPr>
      <w:rFonts w:ascii="Cambria" w:hAnsi="Cambria"/>
      <w:w w:val="100"/>
      <w:kern w:val="32"/>
      <w:sz w:val="32"/>
      <w:szCs w:val="32"/>
      <w:lang w:eastAsia="en-US"/>
    </w:rPr>
  </w:style>
  <w:style w:type="character" w:customStyle="1" w:styleId="TekstpodstawowywcityZnak">
    <w:name w:val="Tekst podstawowy wcięty Znak"/>
    <w:link w:val="Tekstpodstawowywcity"/>
    <w:rsid w:val="003423BC"/>
    <w:rPr>
      <w:sz w:val="24"/>
    </w:rPr>
  </w:style>
  <w:style w:type="character" w:customStyle="1" w:styleId="Tekstpodstawowywcity2Znak">
    <w:name w:val="Tekst podstawowy wcięty 2 Znak"/>
    <w:link w:val="Tekstpodstawowywcity2"/>
    <w:rsid w:val="003423BC"/>
    <w:rPr>
      <w:sz w:val="24"/>
    </w:rPr>
  </w:style>
  <w:style w:type="character" w:customStyle="1" w:styleId="MapadokumentuZnak">
    <w:name w:val="Mapa dokumentu Znak"/>
    <w:link w:val="Mapadokumentu1"/>
    <w:semiHidden/>
    <w:rsid w:val="003423BC"/>
    <w:rPr>
      <w:rFonts w:ascii="Tahoma" w:hAnsi="Tahoma" w:cs="Tahoma"/>
      <w:shd w:val="clear" w:color="auto" w:fill="000080"/>
    </w:rPr>
  </w:style>
  <w:style w:type="character" w:customStyle="1" w:styleId="TekstprzypisudolnegoZnak">
    <w:name w:val="Tekst przypisu dolnego Znak"/>
    <w:link w:val="Tekstprzypisudolnego"/>
    <w:semiHidden/>
    <w:rsid w:val="003423BC"/>
    <w:rPr>
      <w:rFonts w:ascii="Arial" w:hAnsi="Arial" w:cs="Arial"/>
    </w:rPr>
  </w:style>
  <w:style w:type="character" w:customStyle="1" w:styleId="Tekstpodstawowywcity3Znak">
    <w:name w:val="Tekst podstawowy wcięty 3 Znak"/>
    <w:link w:val="Tekstpodstawowywcity3"/>
    <w:rsid w:val="003423BC"/>
    <w:rPr>
      <w:w w:val="95"/>
      <w:sz w:val="24"/>
      <w:szCs w:val="19"/>
    </w:rPr>
  </w:style>
  <w:style w:type="character" w:customStyle="1" w:styleId="TekstprzypisukocowegoZnak">
    <w:name w:val="Tekst przypisu końcowego Znak"/>
    <w:link w:val="Tekstprzypisukocowego"/>
    <w:semiHidden/>
    <w:rsid w:val="003423BC"/>
    <w:rPr>
      <w:rFonts w:ascii="Arial" w:hAnsi="Arial" w:cs="Arial"/>
    </w:rPr>
  </w:style>
  <w:style w:type="character" w:customStyle="1" w:styleId="TematkomentarzaZnak">
    <w:name w:val="Temat komentarza Znak"/>
    <w:link w:val="Tematkomentarza"/>
    <w:semiHidden/>
    <w:rsid w:val="003423BC"/>
    <w:rPr>
      <w:rFonts w:ascii="Arial" w:hAnsi="Arial" w:cs="Arial"/>
      <w:b/>
      <w:bCs/>
    </w:rPr>
  </w:style>
  <w:style w:type="paragraph" w:styleId="Poprawka">
    <w:name w:val="Revision"/>
    <w:hidden/>
    <w:uiPriority w:val="99"/>
    <w:semiHidden/>
    <w:rsid w:val="003423BC"/>
    <w:rPr>
      <w:rFonts w:ascii="Arial" w:hAnsi="Arial" w:cs="Arial"/>
    </w:rPr>
  </w:style>
  <w:style w:type="paragraph" w:customStyle="1" w:styleId="Tabela">
    <w:name w:val="Tabela"/>
    <w:basedOn w:val="Normalny"/>
    <w:rsid w:val="00BC0445"/>
    <w:pPr>
      <w:widowControl/>
      <w:autoSpaceDE/>
      <w:autoSpaceDN/>
      <w:adjustRightInd/>
      <w:spacing w:line="264" w:lineRule="auto"/>
      <w:jc w:val="both"/>
    </w:pPr>
    <w:rPr>
      <w:rFonts w:ascii="Tahoma" w:eastAsia="Batang" w:hAnsi="Tahoma" w:cs="Times New Roman"/>
      <w:bCs/>
      <w:sz w:val="24"/>
      <w:szCs w:val="24"/>
    </w:rPr>
  </w:style>
  <w:style w:type="paragraph" w:customStyle="1" w:styleId="tabulka">
    <w:name w:val="tabulka"/>
    <w:basedOn w:val="Normalny"/>
    <w:rsid w:val="00155234"/>
    <w:pPr>
      <w:autoSpaceDE/>
      <w:autoSpaceDN/>
      <w:adjustRightInd/>
      <w:spacing w:before="120" w:line="240" w:lineRule="exact"/>
      <w:jc w:val="center"/>
    </w:pPr>
    <w:rPr>
      <w:rFonts w:cs="Times New Roman"/>
      <w:lang w:val="cs-CZ" w:eastAsia="en-US"/>
    </w:rPr>
  </w:style>
  <w:style w:type="character" w:customStyle="1" w:styleId="akapitdomyslny1">
    <w:name w:val="akapitdomyslny1"/>
    <w:basedOn w:val="Domylnaczcionkaakapitu"/>
    <w:rsid w:val="00295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8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7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704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2" w:color="E5E5E5"/>
                      </w:divBdr>
                    </w:div>
                  </w:divsChild>
                </w:div>
              </w:divsChild>
            </w:div>
          </w:divsChild>
        </w:div>
      </w:divsChild>
    </w:div>
    <w:div w:id="167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turystyka.wzp.pl/sites/default/files/styles/atrykul-small/public/logo_duze.jpg?itok=bc96ahln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Oczyszczalnia Brusy - etap I</vt:lpstr>
    </vt:vector>
  </TitlesOfParts>
  <Company>Microsoft</Company>
  <LinksUpToDate>false</LinksUpToDate>
  <CharactersWithSpaces>1908</CharactersWithSpaces>
  <SharedDoc>false</SharedDoc>
  <HLinks>
    <vt:vector size="6" baseType="variant">
      <vt:variant>
        <vt:i4>3801173</vt:i4>
      </vt:variant>
      <vt:variant>
        <vt:i4>-1</vt:i4>
      </vt:variant>
      <vt:variant>
        <vt:i4>2053</vt:i4>
      </vt:variant>
      <vt:variant>
        <vt:i4>1</vt:i4>
      </vt:variant>
      <vt:variant>
        <vt:lpwstr>http://www.turystyka.wzp.pl/sites/default/files/styles/atrykul-small/public/logo_duze.jpg?itok=bc96ahln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Oczyszczalnia Brusy - etap I</dc:title>
  <dc:creator>Aldona Górnowicz</dc:creator>
  <cp:lastModifiedBy>Szymon Sitański</cp:lastModifiedBy>
  <cp:revision>5</cp:revision>
  <cp:lastPrinted>2018-07-02T12:26:00Z</cp:lastPrinted>
  <dcterms:created xsi:type="dcterms:W3CDTF">2020-07-10T06:09:00Z</dcterms:created>
  <dcterms:modified xsi:type="dcterms:W3CDTF">2020-07-15T11:08:00Z</dcterms:modified>
</cp:coreProperties>
</file>