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80164" w14:textId="77777777" w:rsidR="006B14BE" w:rsidRDefault="006B14BE" w:rsidP="009F48AE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Hlk495564041"/>
      <w:bookmarkStart w:id="1" w:name="_Toc187211872"/>
      <w:bookmarkStart w:id="2" w:name="_Toc187213142"/>
      <w:bookmarkStart w:id="3" w:name="_Toc187213549"/>
    </w:p>
    <w:p w14:paraId="766A2237" w14:textId="77777777" w:rsidR="00041C46" w:rsidRPr="009F48AE" w:rsidRDefault="0019786B" w:rsidP="009F48A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1 </w:t>
      </w:r>
    </w:p>
    <w:bookmarkEnd w:id="0"/>
    <w:p w14:paraId="60AF9D93" w14:textId="77777777" w:rsidR="00AD3C5E" w:rsidRPr="00B20B9D" w:rsidRDefault="00041C46" w:rsidP="00B20B9D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98478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9786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3C5E" w:rsidRPr="00135BF1">
        <w:rPr>
          <w:rFonts w:ascii="Times New Roman" w:hAnsi="Times New Roman" w:cs="Times New Roman"/>
          <w:sz w:val="24"/>
          <w:szCs w:val="24"/>
        </w:rPr>
        <w:t>...........................................</w:t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</w:r>
      <w:r w:rsidR="00391358" w:rsidRPr="00135BF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AD3C5E" w:rsidRPr="00135BF1">
        <w:rPr>
          <w:rFonts w:ascii="Times New Roman" w:hAnsi="Times New Roman" w:cs="Times New Roman"/>
          <w:sz w:val="24"/>
          <w:szCs w:val="24"/>
        </w:rPr>
        <w:t>(miejscowość, data)</w:t>
      </w:r>
    </w:p>
    <w:bookmarkEnd w:id="1"/>
    <w:bookmarkEnd w:id="2"/>
    <w:bookmarkEnd w:id="3"/>
    <w:p w14:paraId="4C3D0B82" w14:textId="77777777" w:rsidR="00AD3C5E" w:rsidRPr="00135BF1" w:rsidRDefault="00AD3C5E" w:rsidP="001C308A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.........................................................</w:t>
      </w:r>
      <w:r w:rsidR="00984787">
        <w:rPr>
          <w:rFonts w:ascii="Times New Roman" w:hAnsi="Times New Roman" w:cs="Times New Roman"/>
          <w:sz w:val="24"/>
          <w:szCs w:val="24"/>
        </w:rPr>
        <w:t>....</w:t>
      </w:r>
    </w:p>
    <w:p w14:paraId="5CEF64C6" w14:textId="77777777" w:rsidR="00041C46" w:rsidRPr="00CA0925" w:rsidRDefault="00AD3C5E" w:rsidP="00CA0925">
      <w:pPr>
        <w:tabs>
          <w:tab w:val="left" w:pos="1596"/>
        </w:tabs>
        <w:rPr>
          <w:rFonts w:ascii="Times New Roman" w:hAnsi="Times New Roman" w:cs="Times New Roman"/>
          <w:sz w:val="24"/>
          <w:szCs w:val="24"/>
        </w:rPr>
      </w:pPr>
      <w:r w:rsidRPr="00135BF1">
        <w:rPr>
          <w:rFonts w:ascii="Times New Roman" w:hAnsi="Times New Roman" w:cs="Times New Roman"/>
          <w:sz w:val="24"/>
          <w:szCs w:val="24"/>
        </w:rPr>
        <w:t>(</w:t>
      </w:r>
      <w:r w:rsidRPr="00135BF1">
        <w:rPr>
          <w:rFonts w:ascii="Times New Roman" w:hAnsi="Times New Roman" w:cs="Times New Roman"/>
          <w:iCs/>
          <w:sz w:val="24"/>
          <w:szCs w:val="24"/>
        </w:rPr>
        <w:t>pieczęć adresowa firmy wykonawcy</w:t>
      </w:r>
      <w:r w:rsidRPr="00135BF1">
        <w:rPr>
          <w:rFonts w:ascii="Times New Roman" w:hAnsi="Times New Roman" w:cs="Times New Roman"/>
          <w:sz w:val="24"/>
          <w:szCs w:val="24"/>
        </w:rPr>
        <w:t>)</w:t>
      </w:r>
    </w:p>
    <w:p w14:paraId="66F9E502" w14:textId="77777777" w:rsidR="005262E6" w:rsidRDefault="005262E6" w:rsidP="00984787">
      <w:pPr>
        <w:tabs>
          <w:tab w:val="left" w:pos="1596"/>
        </w:tabs>
        <w:rPr>
          <w:rFonts w:ascii="Times New Roman" w:hAnsi="Times New Roman" w:cs="Times New Roman"/>
          <w:b/>
          <w:sz w:val="24"/>
          <w:szCs w:val="24"/>
        </w:rPr>
      </w:pPr>
    </w:p>
    <w:p w14:paraId="1BD358D8" w14:textId="222CDEE5" w:rsidR="00041C46" w:rsidRPr="00CA0925" w:rsidRDefault="00041C46" w:rsidP="00CA0925">
      <w:pPr>
        <w:tabs>
          <w:tab w:val="left" w:pos="1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41C46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14:paraId="16040527" w14:textId="77777777" w:rsidR="00126A0A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Gmina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  <w:r w:rsidR="003E022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4662DD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12512">
        <w:rPr>
          <w:rFonts w:ascii="Times New Roman" w:hAnsi="Times New Roman" w:cs="Times New Roman"/>
          <w:b/>
          <w:sz w:val="24"/>
          <w:szCs w:val="24"/>
        </w:rPr>
        <w:t>Radowo Małe 21</w:t>
      </w:r>
    </w:p>
    <w:p w14:paraId="2E4B8CE1" w14:textId="77777777" w:rsidR="00E411AF" w:rsidRPr="00135BF1" w:rsidRDefault="00984787" w:rsidP="00E411AF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7</w:t>
      </w:r>
      <w:r w:rsidR="00412512">
        <w:rPr>
          <w:rFonts w:ascii="Times New Roman" w:hAnsi="Times New Roman" w:cs="Times New Roman"/>
          <w:b/>
          <w:sz w:val="24"/>
          <w:szCs w:val="24"/>
        </w:rPr>
        <w:t>2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-</w:t>
      </w:r>
      <w:r w:rsidR="00412512">
        <w:rPr>
          <w:rFonts w:ascii="Times New Roman" w:hAnsi="Times New Roman" w:cs="Times New Roman"/>
          <w:b/>
          <w:sz w:val="24"/>
          <w:szCs w:val="24"/>
        </w:rPr>
        <w:t>3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>1</w:t>
      </w:r>
      <w:r w:rsidR="00412512">
        <w:rPr>
          <w:rFonts w:ascii="Times New Roman" w:hAnsi="Times New Roman" w:cs="Times New Roman"/>
          <w:b/>
          <w:sz w:val="24"/>
          <w:szCs w:val="24"/>
        </w:rPr>
        <w:t>4</w:t>
      </w:r>
      <w:r w:rsidR="00E411AF" w:rsidRPr="00135B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2512">
        <w:rPr>
          <w:rFonts w:ascii="Times New Roman" w:hAnsi="Times New Roman" w:cs="Times New Roman"/>
          <w:b/>
          <w:sz w:val="24"/>
          <w:szCs w:val="24"/>
        </w:rPr>
        <w:t>Radowo Małe</w:t>
      </w:r>
    </w:p>
    <w:p w14:paraId="2368705A" w14:textId="77777777" w:rsidR="00AD4662" w:rsidRPr="00135BF1" w:rsidRDefault="00AD4662" w:rsidP="00AD4662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4"/>
          <w:szCs w:val="24"/>
        </w:rPr>
      </w:pPr>
    </w:p>
    <w:p w14:paraId="78AAF3A6" w14:textId="77777777" w:rsidR="00E4770C" w:rsidRPr="00E4770C" w:rsidRDefault="00E4770C" w:rsidP="00E4770C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14:paraId="51522808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7D69724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14:paraId="5E7130EB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76E9657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>NIP ……………………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……………..</w:t>
      </w:r>
      <w:r w:rsidRPr="00E4770C">
        <w:rPr>
          <w:rFonts w:ascii="Times New Roman" w:hAnsi="Times New Roman" w:cs="Times New Roman"/>
          <w:sz w:val="22"/>
          <w:szCs w:val="22"/>
        </w:rPr>
        <w:t>………        REGON  ……………</w:t>
      </w:r>
      <w:r w:rsidR="00415632">
        <w:rPr>
          <w:rFonts w:ascii="Times New Roman" w:hAnsi="Times New Roman" w:cs="Times New Roman"/>
          <w:sz w:val="22"/>
          <w:szCs w:val="22"/>
        </w:rPr>
        <w:t>………….</w:t>
      </w:r>
      <w:r w:rsidRPr="00E4770C">
        <w:rPr>
          <w:rFonts w:ascii="Times New Roman" w:hAnsi="Times New Roman" w:cs="Times New Roman"/>
          <w:sz w:val="22"/>
          <w:szCs w:val="22"/>
        </w:rPr>
        <w:t>………………….</w:t>
      </w:r>
    </w:p>
    <w:p w14:paraId="288A61D2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FD78370" w14:textId="77777777" w:rsidR="00E4770C" w:rsidRPr="00E4770C" w:rsidRDefault="00E4770C" w:rsidP="00E4770C">
      <w:pPr>
        <w:jc w:val="both"/>
        <w:rPr>
          <w:rFonts w:ascii="Times New Roman" w:hAnsi="Times New Roman" w:cs="Times New Roman"/>
          <w:sz w:val="22"/>
          <w:szCs w:val="22"/>
        </w:rPr>
      </w:pPr>
      <w:r w:rsidRPr="00E4770C"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14:paraId="69DA4AD5" w14:textId="77777777" w:rsidR="00E4770C" w:rsidRPr="00E4770C" w:rsidRDefault="00E4770C" w:rsidP="00AD4662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14:paraId="7675C3D6" w14:textId="77777777" w:rsidR="00BF16A5" w:rsidRDefault="00126A0A" w:rsidP="00BF16A5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Odpowiadając na </w:t>
      </w:r>
      <w:r w:rsidR="00F721F2">
        <w:rPr>
          <w:rFonts w:ascii="Times New Roman" w:hAnsi="Times New Roman" w:cs="Times New Roman"/>
          <w:sz w:val="22"/>
          <w:szCs w:val="24"/>
        </w:rPr>
        <w:t>zapytanie ofertowe</w:t>
      </w:r>
      <w:r w:rsidRPr="00135BF1">
        <w:rPr>
          <w:rFonts w:ascii="Times New Roman" w:hAnsi="Times New Roman" w:cs="Times New Roman"/>
          <w:sz w:val="22"/>
          <w:szCs w:val="24"/>
        </w:rPr>
        <w:t xml:space="preserve">, </w:t>
      </w:r>
      <w:r w:rsidR="00F721F2">
        <w:rPr>
          <w:rFonts w:ascii="Times New Roman" w:hAnsi="Times New Roman" w:cs="Times New Roman"/>
          <w:sz w:val="22"/>
          <w:szCs w:val="24"/>
        </w:rPr>
        <w:t>z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</w:t>
      </w:r>
      <w:r w:rsidR="00F721F2">
        <w:rPr>
          <w:rFonts w:ascii="Times New Roman" w:hAnsi="Times New Roman" w:cs="Times New Roman"/>
          <w:sz w:val="22"/>
          <w:szCs w:val="24"/>
        </w:rPr>
        <w:t>a</w:t>
      </w:r>
      <w:r w:rsidRPr="00135BF1">
        <w:rPr>
          <w:rFonts w:ascii="Times New Roman" w:hAnsi="Times New Roman" w:cs="Times New Roman"/>
          <w:sz w:val="22"/>
          <w:szCs w:val="24"/>
        </w:rPr>
        <w:t xml:space="preserve"> </w:t>
      </w:r>
      <w:r w:rsidR="009F48AE">
        <w:rPr>
          <w:rFonts w:ascii="Times New Roman" w:hAnsi="Times New Roman" w:cs="Times New Roman"/>
          <w:sz w:val="22"/>
          <w:szCs w:val="24"/>
        </w:rPr>
        <w:t>…………….</w:t>
      </w:r>
      <w:r w:rsidR="00412512">
        <w:rPr>
          <w:rFonts w:ascii="Times New Roman" w:hAnsi="Times New Roman" w:cs="Times New Roman"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sz w:val="22"/>
          <w:szCs w:val="24"/>
        </w:rPr>
        <w:t xml:space="preserve">zgodnie z przepisami ustawy </w:t>
      </w:r>
      <w:r w:rsidR="00EA4E1E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z 29 stycznia 2004 r. – Prawo zamówień publicznych </w:t>
      </w:r>
      <w:r w:rsidR="00F04871" w:rsidRPr="00F04871">
        <w:rPr>
          <w:rFonts w:ascii="Times New Roman" w:hAnsi="Times New Roman" w:cs="Times New Roman"/>
          <w:lang w:eastAsia="ar-SA"/>
        </w:rPr>
        <w:t xml:space="preserve">(t.j. Dz. U. z 2019 r., poz. 1843) </w:t>
      </w:r>
      <w:r w:rsidR="00EA4E1E">
        <w:rPr>
          <w:rFonts w:ascii="Times New Roman" w:hAnsi="Times New Roman" w:cs="Times New Roman"/>
          <w:sz w:val="22"/>
          <w:szCs w:val="24"/>
        </w:rPr>
        <w:t xml:space="preserve">na </w:t>
      </w:r>
      <w:r w:rsidR="00BF16A5">
        <w:rPr>
          <w:rFonts w:ascii="Times New Roman" w:hAnsi="Times New Roman" w:cs="Times New Roman"/>
          <w:sz w:val="22"/>
          <w:szCs w:val="24"/>
        </w:rPr>
        <w:t>wykonanie zamówienia pn.</w:t>
      </w:r>
    </w:p>
    <w:p w14:paraId="6E0C45B2" w14:textId="50CCF298" w:rsidR="00A06BC7" w:rsidRPr="00A06BC7" w:rsidRDefault="00251D6C" w:rsidP="00A06BC7">
      <w:pPr>
        <w:ind w:firstLine="567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en-US"/>
        </w:rPr>
      </w:pPr>
      <w:bookmarkStart w:id="4" w:name="_Hlk488733659"/>
      <w:r>
        <w:rPr>
          <w:rFonts w:ascii="Times New Roman" w:hAnsi="Times New Roman" w:cs="Times New Roman"/>
          <w:sz w:val="24"/>
          <w:szCs w:val="24"/>
        </w:rPr>
        <w:br/>
      </w:r>
      <w:bookmarkStart w:id="5" w:name="_Hlk54004686"/>
      <w:bookmarkEnd w:id="4"/>
      <w:r w:rsidR="00A06BC7" w:rsidRPr="00A06BC7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en-US"/>
        </w:rPr>
        <w:t>„Termomodernizacja remizy Ochotniczej Straży Pożarnej w Radowie Małym”.</w:t>
      </w:r>
      <w:bookmarkEnd w:id="5"/>
    </w:p>
    <w:p w14:paraId="1C833214" w14:textId="67DAAC68" w:rsidR="00251D6C" w:rsidRPr="00251D6C" w:rsidRDefault="00251D6C" w:rsidP="00415632">
      <w:pPr>
        <w:spacing w:line="276" w:lineRule="auto"/>
        <w:ind w:firstLine="284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7024ED26" w14:textId="4F939F24" w:rsidR="00126A0A" w:rsidRPr="002C37AC" w:rsidRDefault="00126A0A" w:rsidP="00126A0A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b/>
          <w:bCs/>
          <w:sz w:val="22"/>
          <w:szCs w:val="24"/>
        </w:rPr>
      </w:pPr>
      <w:r w:rsidRPr="002C37AC">
        <w:rPr>
          <w:rFonts w:ascii="Times New Roman" w:hAnsi="Times New Roman" w:cs="Times New Roman"/>
          <w:b/>
          <w:bCs/>
          <w:sz w:val="22"/>
          <w:szCs w:val="24"/>
        </w:rPr>
        <w:t xml:space="preserve">oferujemy wykonanie zamówienia </w:t>
      </w:r>
      <w:r w:rsidR="002C37AC" w:rsidRPr="002C37AC">
        <w:rPr>
          <w:rFonts w:ascii="Times New Roman" w:hAnsi="Times New Roman" w:cs="Times New Roman"/>
          <w:b/>
          <w:bCs/>
          <w:sz w:val="22"/>
          <w:szCs w:val="24"/>
        </w:rPr>
        <w:t>ETAP I</w:t>
      </w:r>
    </w:p>
    <w:p w14:paraId="53AABA5F" w14:textId="77777777" w:rsidR="00126A0A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za cenę </w:t>
      </w:r>
      <w:r w:rsidR="00F311B5">
        <w:rPr>
          <w:rFonts w:ascii="Times New Roman" w:hAnsi="Times New Roman" w:cs="Times New Roman"/>
          <w:b/>
          <w:sz w:val="22"/>
          <w:szCs w:val="24"/>
        </w:rPr>
        <w:t>ryczałtową</w:t>
      </w:r>
      <w:r w:rsidR="004F7D5A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135BF1">
        <w:rPr>
          <w:rFonts w:ascii="Times New Roman" w:hAnsi="Times New Roman" w:cs="Times New Roman"/>
          <w:b/>
          <w:sz w:val="22"/>
          <w:szCs w:val="24"/>
        </w:rPr>
        <w:t>wraz  z …</w:t>
      </w:r>
      <w:r w:rsidR="00415632">
        <w:rPr>
          <w:rFonts w:ascii="Times New Roman" w:hAnsi="Times New Roman" w:cs="Times New Roman"/>
          <w:b/>
          <w:sz w:val="22"/>
          <w:szCs w:val="24"/>
        </w:rPr>
        <w:t>…….</w:t>
      </w:r>
      <w:r w:rsidR="00E820F7">
        <w:rPr>
          <w:rFonts w:ascii="Times New Roman" w:hAnsi="Times New Roman" w:cs="Times New Roman"/>
          <w:b/>
          <w:sz w:val="22"/>
          <w:szCs w:val="24"/>
        </w:rPr>
        <w:t>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. % podatkiem VAT w wysokości </w:t>
      </w:r>
    </w:p>
    <w:p w14:paraId="57BCBA2F" w14:textId="77777777" w:rsidR="00E4770C" w:rsidRPr="00E4770C" w:rsidRDefault="00E4770C" w:rsidP="00E4770C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10"/>
          <w:szCs w:val="10"/>
        </w:rPr>
      </w:pPr>
    </w:p>
    <w:p w14:paraId="7E3F7796" w14:textId="77777777" w:rsidR="00126A0A" w:rsidRPr="00135BF1" w:rsidRDefault="00126A0A" w:rsidP="00126A0A">
      <w:pPr>
        <w:widowControl/>
        <w:pBdr>
          <w:top w:val="single" w:sz="4" w:space="14" w:color="auto"/>
          <w:left w:val="single" w:sz="4" w:space="4" w:color="auto"/>
          <w:bottom w:val="single" w:sz="4" w:space="12" w:color="auto"/>
          <w:right w:val="single" w:sz="4" w:space="4" w:color="auto"/>
        </w:pBdr>
        <w:tabs>
          <w:tab w:val="left" w:pos="1596"/>
        </w:tabs>
        <w:ind w:left="284" w:firstLine="227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 ……………………</w:t>
      </w:r>
      <w:r w:rsidR="00415632">
        <w:rPr>
          <w:rFonts w:ascii="Times New Roman" w:hAnsi="Times New Roman" w:cs="Times New Roman"/>
          <w:b/>
          <w:sz w:val="22"/>
          <w:szCs w:val="24"/>
        </w:rPr>
        <w:t>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…zł, </w:t>
      </w:r>
      <w:r w:rsidRPr="00135BF1">
        <w:rPr>
          <w:rFonts w:ascii="Times New Roman" w:hAnsi="Times New Roman" w:cs="Times New Roman"/>
          <w:sz w:val="22"/>
          <w:szCs w:val="24"/>
        </w:rPr>
        <w:t>(słownie: .........................................................................................)</w:t>
      </w:r>
    </w:p>
    <w:p w14:paraId="63DB9F84" w14:textId="77777777" w:rsidR="00DC2EB0" w:rsidRDefault="00DC2EB0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7B8365B0" w14:textId="77777777" w:rsidR="00126A0A" w:rsidRDefault="00126A0A" w:rsidP="0053233F">
      <w:pPr>
        <w:widowControl/>
        <w:tabs>
          <w:tab w:val="left" w:pos="1596"/>
        </w:tabs>
        <w:ind w:firstLine="51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w tym</w:t>
      </w:r>
      <w:r w:rsidR="00D10910">
        <w:rPr>
          <w:rFonts w:ascii="Times New Roman" w:hAnsi="Times New Roman" w:cs="Times New Roman"/>
          <w:sz w:val="22"/>
          <w:szCs w:val="24"/>
        </w:rPr>
        <w:t xml:space="preserve"> VAT</w:t>
      </w:r>
      <w:r w:rsidRPr="00135BF1">
        <w:rPr>
          <w:rFonts w:ascii="Times New Roman" w:hAnsi="Times New Roman" w:cs="Times New Roman"/>
          <w:sz w:val="22"/>
          <w:szCs w:val="24"/>
        </w:rPr>
        <w:t>:</w:t>
      </w:r>
      <w:r w:rsidR="00DC2EB0">
        <w:rPr>
          <w:rFonts w:ascii="Times New Roman" w:hAnsi="Times New Roman" w:cs="Times New Roman"/>
          <w:sz w:val="22"/>
          <w:szCs w:val="24"/>
        </w:rPr>
        <w:t>…………………………………………………………..</w:t>
      </w:r>
    </w:p>
    <w:p w14:paraId="7AE10FDD" w14:textId="1CA3B3CB" w:rsidR="00415632" w:rsidRDefault="00415632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5F5BBE39" w14:textId="5D9D672C" w:rsidR="002C37AC" w:rsidRDefault="002C37AC" w:rsidP="00A06BC7">
      <w:pPr>
        <w:widowControl/>
        <w:tabs>
          <w:tab w:val="left" w:pos="1596"/>
        </w:tabs>
        <w:rPr>
          <w:rFonts w:ascii="Times New Roman" w:hAnsi="Times New Roman" w:cs="Times New Roman"/>
          <w:sz w:val="22"/>
          <w:szCs w:val="24"/>
        </w:rPr>
      </w:pPr>
    </w:p>
    <w:p w14:paraId="2EAFAD59" w14:textId="26FEB5B2" w:rsidR="002C37AC" w:rsidRPr="002C37AC" w:rsidRDefault="002C37AC" w:rsidP="002C37AC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b/>
          <w:bCs/>
          <w:sz w:val="22"/>
          <w:szCs w:val="24"/>
        </w:rPr>
      </w:pPr>
      <w:r w:rsidRPr="002C37AC">
        <w:rPr>
          <w:rFonts w:ascii="Times New Roman" w:hAnsi="Times New Roman" w:cs="Times New Roman"/>
          <w:b/>
          <w:bCs/>
          <w:sz w:val="22"/>
          <w:szCs w:val="24"/>
        </w:rPr>
        <w:t>oferujemy wykonanie zamówienia ETAP II</w:t>
      </w:r>
    </w:p>
    <w:p w14:paraId="249A0AAC" w14:textId="77777777" w:rsidR="002C37AC" w:rsidRDefault="002C37AC" w:rsidP="002C37A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za cenę </w:t>
      </w:r>
      <w:r>
        <w:rPr>
          <w:rFonts w:ascii="Times New Roman" w:hAnsi="Times New Roman" w:cs="Times New Roman"/>
          <w:b/>
          <w:sz w:val="22"/>
          <w:szCs w:val="24"/>
        </w:rPr>
        <w:t xml:space="preserve">ryczałtową </w:t>
      </w:r>
      <w:r w:rsidRPr="00135BF1">
        <w:rPr>
          <w:rFonts w:ascii="Times New Roman" w:hAnsi="Times New Roman" w:cs="Times New Roman"/>
          <w:b/>
          <w:sz w:val="22"/>
          <w:szCs w:val="24"/>
        </w:rPr>
        <w:t>wraz  z …</w:t>
      </w:r>
      <w:r>
        <w:rPr>
          <w:rFonts w:ascii="Times New Roman" w:hAnsi="Times New Roman" w:cs="Times New Roman"/>
          <w:b/>
          <w:sz w:val="22"/>
          <w:szCs w:val="24"/>
        </w:rPr>
        <w:t>……...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. % podatkiem VAT w wysokości </w:t>
      </w:r>
    </w:p>
    <w:p w14:paraId="44982C12" w14:textId="77777777" w:rsidR="002C37AC" w:rsidRPr="00E4770C" w:rsidRDefault="002C37AC" w:rsidP="002C37AC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10"/>
          <w:szCs w:val="10"/>
        </w:rPr>
      </w:pPr>
    </w:p>
    <w:p w14:paraId="1CDF823D" w14:textId="77777777" w:rsidR="002C37AC" w:rsidRPr="00135BF1" w:rsidRDefault="002C37AC" w:rsidP="002C37AC">
      <w:pPr>
        <w:widowControl/>
        <w:pBdr>
          <w:top w:val="single" w:sz="4" w:space="14" w:color="auto"/>
          <w:left w:val="single" w:sz="4" w:space="4" w:color="auto"/>
          <w:bottom w:val="single" w:sz="4" w:space="12" w:color="auto"/>
          <w:right w:val="single" w:sz="4" w:space="4" w:color="auto"/>
        </w:pBdr>
        <w:tabs>
          <w:tab w:val="left" w:pos="1596"/>
        </w:tabs>
        <w:ind w:left="284" w:firstLine="227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 ……………………</w:t>
      </w:r>
      <w:r>
        <w:rPr>
          <w:rFonts w:ascii="Times New Roman" w:hAnsi="Times New Roman" w:cs="Times New Roman"/>
          <w:b/>
          <w:sz w:val="22"/>
          <w:szCs w:val="24"/>
        </w:rPr>
        <w:t>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…zł, </w:t>
      </w:r>
      <w:r w:rsidRPr="00135BF1">
        <w:rPr>
          <w:rFonts w:ascii="Times New Roman" w:hAnsi="Times New Roman" w:cs="Times New Roman"/>
          <w:sz w:val="22"/>
          <w:szCs w:val="24"/>
        </w:rPr>
        <w:t>(słownie: .........................................................................................)</w:t>
      </w:r>
    </w:p>
    <w:p w14:paraId="45940D84" w14:textId="77777777" w:rsidR="002C37AC" w:rsidRDefault="002C37AC" w:rsidP="002C37AC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32BBF5B5" w14:textId="4973C368" w:rsidR="002C37AC" w:rsidRDefault="002C37AC" w:rsidP="00866C7A">
      <w:pPr>
        <w:widowControl/>
        <w:tabs>
          <w:tab w:val="left" w:pos="1596"/>
        </w:tabs>
        <w:ind w:firstLine="51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w tym</w:t>
      </w:r>
      <w:r>
        <w:rPr>
          <w:rFonts w:ascii="Times New Roman" w:hAnsi="Times New Roman" w:cs="Times New Roman"/>
          <w:sz w:val="22"/>
          <w:szCs w:val="24"/>
        </w:rPr>
        <w:t xml:space="preserve"> VAT</w:t>
      </w:r>
      <w:r w:rsidRPr="00135BF1">
        <w:rPr>
          <w:rFonts w:ascii="Times New Roman" w:hAnsi="Times New Roman" w:cs="Times New Roman"/>
          <w:sz w:val="22"/>
          <w:szCs w:val="24"/>
        </w:rPr>
        <w:t>:</w:t>
      </w:r>
      <w:r>
        <w:rPr>
          <w:rFonts w:ascii="Times New Roman" w:hAnsi="Times New Roman" w:cs="Times New Roman"/>
          <w:sz w:val="22"/>
          <w:szCs w:val="24"/>
        </w:rPr>
        <w:t>…………………………………………………………..</w:t>
      </w:r>
    </w:p>
    <w:p w14:paraId="4BC5CE62" w14:textId="77777777" w:rsidR="002C37AC" w:rsidRDefault="002C37AC" w:rsidP="002C37AC">
      <w:pPr>
        <w:widowControl/>
        <w:tabs>
          <w:tab w:val="left" w:pos="1596"/>
        </w:tabs>
        <w:rPr>
          <w:rFonts w:ascii="Times New Roman" w:hAnsi="Times New Roman" w:cs="Times New Roman"/>
          <w:sz w:val="22"/>
          <w:szCs w:val="24"/>
        </w:rPr>
      </w:pPr>
    </w:p>
    <w:p w14:paraId="4CE8ED1B" w14:textId="73251084" w:rsidR="002C37AC" w:rsidRPr="002C37AC" w:rsidRDefault="002C37AC" w:rsidP="002C37AC">
      <w:pPr>
        <w:tabs>
          <w:tab w:val="left" w:pos="1596"/>
        </w:tabs>
        <w:spacing w:before="120"/>
        <w:jc w:val="center"/>
        <w:rPr>
          <w:rFonts w:ascii="Times New Roman" w:hAnsi="Times New Roman" w:cs="Times New Roman"/>
          <w:b/>
          <w:bCs/>
          <w:sz w:val="22"/>
          <w:szCs w:val="24"/>
        </w:rPr>
      </w:pPr>
      <w:r w:rsidRPr="002C37AC">
        <w:rPr>
          <w:rFonts w:ascii="Times New Roman" w:hAnsi="Times New Roman" w:cs="Times New Roman"/>
          <w:b/>
          <w:bCs/>
          <w:sz w:val="22"/>
          <w:szCs w:val="24"/>
        </w:rPr>
        <w:t>oferujemy wykonanie zamówienia ETAP I + ETAP II</w:t>
      </w:r>
    </w:p>
    <w:p w14:paraId="1EDD0F5C" w14:textId="77777777" w:rsidR="002C37AC" w:rsidRDefault="002C37AC" w:rsidP="002C37A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za cenę </w:t>
      </w:r>
      <w:r>
        <w:rPr>
          <w:rFonts w:ascii="Times New Roman" w:hAnsi="Times New Roman" w:cs="Times New Roman"/>
          <w:b/>
          <w:sz w:val="22"/>
          <w:szCs w:val="24"/>
        </w:rPr>
        <w:t xml:space="preserve">ryczałtową </w:t>
      </w:r>
      <w:r w:rsidRPr="00135BF1">
        <w:rPr>
          <w:rFonts w:ascii="Times New Roman" w:hAnsi="Times New Roman" w:cs="Times New Roman"/>
          <w:b/>
          <w:sz w:val="22"/>
          <w:szCs w:val="24"/>
        </w:rPr>
        <w:t>wraz  z …</w:t>
      </w:r>
      <w:r>
        <w:rPr>
          <w:rFonts w:ascii="Times New Roman" w:hAnsi="Times New Roman" w:cs="Times New Roman"/>
          <w:b/>
          <w:sz w:val="22"/>
          <w:szCs w:val="24"/>
        </w:rPr>
        <w:t>……...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. % podatkiem VAT w wysokości </w:t>
      </w:r>
    </w:p>
    <w:p w14:paraId="21A2FB24" w14:textId="77777777" w:rsidR="002C37AC" w:rsidRPr="00E4770C" w:rsidRDefault="002C37AC" w:rsidP="002C37AC">
      <w:pPr>
        <w:widowControl/>
        <w:tabs>
          <w:tab w:val="left" w:pos="1596"/>
        </w:tabs>
        <w:spacing w:before="120"/>
        <w:ind w:left="510"/>
        <w:rPr>
          <w:rFonts w:ascii="Times New Roman" w:hAnsi="Times New Roman" w:cs="Times New Roman"/>
          <w:b/>
          <w:sz w:val="10"/>
          <w:szCs w:val="10"/>
        </w:rPr>
      </w:pPr>
    </w:p>
    <w:p w14:paraId="048948D5" w14:textId="77777777" w:rsidR="002C37AC" w:rsidRPr="00135BF1" w:rsidRDefault="002C37AC" w:rsidP="002C37AC">
      <w:pPr>
        <w:widowControl/>
        <w:pBdr>
          <w:top w:val="single" w:sz="4" w:space="14" w:color="auto"/>
          <w:left w:val="single" w:sz="4" w:space="4" w:color="auto"/>
          <w:bottom w:val="single" w:sz="4" w:space="12" w:color="auto"/>
          <w:right w:val="single" w:sz="4" w:space="4" w:color="auto"/>
        </w:pBdr>
        <w:tabs>
          <w:tab w:val="left" w:pos="1596"/>
        </w:tabs>
        <w:ind w:left="284" w:firstLine="227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b/>
          <w:sz w:val="22"/>
          <w:szCs w:val="24"/>
        </w:rPr>
        <w:t xml:space="preserve"> ……………………</w:t>
      </w:r>
      <w:r>
        <w:rPr>
          <w:rFonts w:ascii="Times New Roman" w:hAnsi="Times New Roman" w:cs="Times New Roman"/>
          <w:b/>
          <w:sz w:val="22"/>
          <w:szCs w:val="24"/>
        </w:rPr>
        <w:t>…...</w:t>
      </w:r>
      <w:r w:rsidRPr="00135BF1">
        <w:rPr>
          <w:rFonts w:ascii="Times New Roman" w:hAnsi="Times New Roman" w:cs="Times New Roman"/>
          <w:b/>
          <w:sz w:val="22"/>
          <w:szCs w:val="24"/>
        </w:rPr>
        <w:t xml:space="preserve">…zł, </w:t>
      </w:r>
      <w:r w:rsidRPr="00135BF1">
        <w:rPr>
          <w:rFonts w:ascii="Times New Roman" w:hAnsi="Times New Roman" w:cs="Times New Roman"/>
          <w:sz w:val="22"/>
          <w:szCs w:val="24"/>
        </w:rPr>
        <w:t>(słownie: .........................................................................................)</w:t>
      </w:r>
    </w:p>
    <w:p w14:paraId="21BBC210" w14:textId="77777777" w:rsidR="002C37AC" w:rsidRDefault="002C37AC" w:rsidP="002C37AC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3B109982" w14:textId="77777777" w:rsidR="002C37AC" w:rsidRDefault="002C37AC" w:rsidP="002C37AC">
      <w:pPr>
        <w:widowControl/>
        <w:tabs>
          <w:tab w:val="left" w:pos="1596"/>
        </w:tabs>
        <w:ind w:firstLine="510"/>
        <w:jc w:val="center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w tym</w:t>
      </w:r>
      <w:r>
        <w:rPr>
          <w:rFonts w:ascii="Times New Roman" w:hAnsi="Times New Roman" w:cs="Times New Roman"/>
          <w:sz w:val="22"/>
          <w:szCs w:val="24"/>
        </w:rPr>
        <w:t xml:space="preserve"> VAT</w:t>
      </w:r>
      <w:r w:rsidRPr="00135BF1">
        <w:rPr>
          <w:rFonts w:ascii="Times New Roman" w:hAnsi="Times New Roman" w:cs="Times New Roman"/>
          <w:sz w:val="22"/>
          <w:szCs w:val="24"/>
        </w:rPr>
        <w:t>:</w:t>
      </w:r>
      <w:r>
        <w:rPr>
          <w:rFonts w:ascii="Times New Roman" w:hAnsi="Times New Roman" w:cs="Times New Roman"/>
          <w:sz w:val="22"/>
          <w:szCs w:val="24"/>
        </w:rPr>
        <w:t>…………………………………………………………..</w:t>
      </w:r>
    </w:p>
    <w:p w14:paraId="0F5B59FC" w14:textId="77777777" w:rsidR="002C37AC" w:rsidRPr="00135BF1" w:rsidRDefault="002C37AC" w:rsidP="00D10910">
      <w:pPr>
        <w:widowControl/>
        <w:tabs>
          <w:tab w:val="left" w:pos="1596"/>
        </w:tabs>
        <w:ind w:firstLine="510"/>
        <w:rPr>
          <w:rFonts w:ascii="Times New Roman" w:hAnsi="Times New Roman" w:cs="Times New Roman"/>
          <w:sz w:val="22"/>
          <w:szCs w:val="24"/>
        </w:rPr>
      </w:pPr>
    </w:p>
    <w:p w14:paraId="272A861A" w14:textId="77777777" w:rsidR="00126A0A" w:rsidRPr="00F04871" w:rsidRDefault="00F04871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sz w:val="22"/>
          <w:szCs w:val="24"/>
        </w:rPr>
        <w:lastRenderedPageBreak/>
        <w:t xml:space="preserve">Oferowana 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cena obejmuje </w:t>
      </w:r>
      <w:r w:rsidRPr="00F04871">
        <w:rPr>
          <w:rFonts w:ascii="Times New Roman" w:hAnsi="Times New Roman" w:cs="Times New Roman"/>
          <w:sz w:val="22"/>
          <w:szCs w:val="24"/>
        </w:rPr>
        <w:t>wszystkie koszty związane z wykonaniem  zamówienia określonego</w:t>
      </w:r>
      <w:r w:rsidR="00126A0A" w:rsidRPr="00F04871">
        <w:rPr>
          <w:rFonts w:ascii="Times New Roman" w:hAnsi="Times New Roman" w:cs="Times New Roman"/>
          <w:sz w:val="22"/>
          <w:szCs w:val="24"/>
        </w:rPr>
        <w:t xml:space="preserve"> w </w:t>
      </w:r>
      <w:r w:rsidR="00F721F2" w:rsidRPr="00F04871">
        <w:rPr>
          <w:rFonts w:ascii="Times New Roman" w:hAnsi="Times New Roman" w:cs="Times New Roman"/>
          <w:sz w:val="22"/>
          <w:szCs w:val="24"/>
        </w:rPr>
        <w:t>zapytaniu ofertowym</w:t>
      </w:r>
      <w:r>
        <w:rPr>
          <w:rFonts w:ascii="Times New Roman" w:hAnsi="Times New Roman" w:cs="Times New Roman"/>
          <w:sz w:val="22"/>
          <w:szCs w:val="24"/>
        </w:rPr>
        <w:t>.</w:t>
      </w:r>
    </w:p>
    <w:p w14:paraId="25674DD1" w14:textId="45C79157" w:rsidR="00126A0A" w:rsidRPr="00135BF1" w:rsidRDefault="00126A0A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4"/>
        </w:rPr>
      </w:pPr>
      <w:r w:rsidRPr="00F04871">
        <w:rPr>
          <w:rFonts w:ascii="Times New Roman" w:hAnsi="Times New Roman" w:cs="Times New Roman"/>
          <w:b/>
          <w:sz w:val="22"/>
          <w:szCs w:val="24"/>
        </w:rPr>
        <w:t xml:space="preserve">Zamówienie wykonamy w terminie </w:t>
      </w:r>
      <w:r w:rsidR="00A774CE" w:rsidRPr="00F04871">
        <w:rPr>
          <w:rFonts w:ascii="Times New Roman" w:hAnsi="Times New Roman" w:cs="Times New Roman"/>
          <w:b/>
          <w:sz w:val="22"/>
          <w:szCs w:val="24"/>
        </w:rPr>
        <w:t xml:space="preserve">do </w:t>
      </w:r>
      <w:r w:rsidR="00866C7A">
        <w:rPr>
          <w:rFonts w:ascii="Times New Roman" w:hAnsi="Times New Roman" w:cs="Times New Roman"/>
          <w:b/>
          <w:sz w:val="22"/>
          <w:szCs w:val="24"/>
        </w:rPr>
        <w:t>30.11.2020</w:t>
      </w:r>
      <w:r w:rsidR="00461378" w:rsidRPr="00F04871">
        <w:rPr>
          <w:rFonts w:ascii="Times New Roman" w:hAnsi="Times New Roman" w:cs="Times New Roman"/>
          <w:b/>
          <w:sz w:val="22"/>
          <w:szCs w:val="24"/>
        </w:rPr>
        <w:t xml:space="preserve"> </w:t>
      </w:r>
      <w:r w:rsidRPr="00F04871">
        <w:rPr>
          <w:rFonts w:ascii="Times New Roman" w:hAnsi="Times New Roman" w:cs="Times New Roman"/>
          <w:b/>
          <w:sz w:val="22"/>
          <w:szCs w:val="24"/>
        </w:rPr>
        <w:t xml:space="preserve">r. </w:t>
      </w:r>
    </w:p>
    <w:p w14:paraId="07211183" w14:textId="77777777" w:rsidR="00AD3C5E" w:rsidRDefault="00AD3C5E" w:rsidP="006E7B3C">
      <w:pPr>
        <w:widowControl/>
        <w:numPr>
          <w:ilvl w:val="0"/>
          <w:numId w:val="2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 xml:space="preserve">Oświadczamy, że uważamy się za związanych niniejszą ofertą na czas wskazany </w:t>
      </w:r>
      <w:r w:rsidR="00C44578" w:rsidRPr="00135BF1">
        <w:rPr>
          <w:rFonts w:ascii="Times New Roman" w:hAnsi="Times New Roman" w:cs="Times New Roman"/>
          <w:sz w:val="22"/>
          <w:szCs w:val="24"/>
        </w:rPr>
        <w:br/>
      </w:r>
      <w:r w:rsidRPr="00135BF1">
        <w:rPr>
          <w:rFonts w:ascii="Times New Roman" w:hAnsi="Times New Roman" w:cs="Times New Roman"/>
          <w:sz w:val="22"/>
          <w:szCs w:val="24"/>
        </w:rPr>
        <w:t xml:space="preserve">w </w:t>
      </w:r>
      <w:r w:rsidR="00037CD8">
        <w:rPr>
          <w:rFonts w:ascii="Times New Roman" w:hAnsi="Times New Roman" w:cs="Times New Roman"/>
          <w:sz w:val="22"/>
          <w:szCs w:val="24"/>
        </w:rPr>
        <w:t>zapytaniu ofertowym</w:t>
      </w:r>
      <w:r w:rsidRPr="00135BF1">
        <w:rPr>
          <w:rFonts w:ascii="Times New Roman" w:hAnsi="Times New Roman" w:cs="Times New Roman"/>
          <w:sz w:val="22"/>
          <w:szCs w:val="24"/>
        </w:rPr>
        <w:t xml:space="preserve">, tj. </w:t>
      </w:r>
      <w:r w:rsidR="00480B0F">
        <w:rPr>
          <w:rFonts w:ascii="Times New Roman" w:hAnsi="Times New Roman" w:cs="Times New Roman"/>
          <w:sz w:val="22"/>
          <w:szCs w:val="24"/>
        </w:rPr>
        <w:t>45</w:t>
      </w:r>
      <w:r w:rsidRPr="00135BF1">
        <w:rPr>
          <w:rFonts w:ascii="Times New Roman" w:hAnsi="Times New Roman" w:cs="Times New Roman"/>
          <w:sz w:val="22"/>
          <w:szCs w:val="24"/>
        </w:rPr>
        <w:t xml:space="preserve"> dni, licząc od upływu </w:t>
      </w:r>
      <w:r w:rsidR="006D34D3" w:rsidRPr="00135BF1">
        <w:rPr>
          <w:rFonts w:ascii="Times New Roman" w:hAnsi="Times New Roman" w:cs="Times New Roman"/>
          <w:sz w:val="22"/>
          <w:szCs w:val="24"/>
        </w:rPr>
        <w:t xml:space="preserve">terminu </w:t>
      </w:r>
      <w:r w:rsidRPr="00135BF1">
        <w:rPr>
          <w:rFonts w:ascii="Times New Roman" w:hAnsi="Times New Roman" w:cs="Times New Roman"/>
          <w:sz w:val="22"/>
          <w:szCs w:val="24"/>
        </w:rPr>
        <w:t>składania ofert.</w:t>
      </w:r>
    </w:p>
    <w:p w14:paraId="1AA9861D" w14:textId="77777777" w:rsidR="009F48AE" w:rsidRPr="00135BF1" w:rsidRDefault="009F48AE" w:rsidP="009F48AE">
      <w:pPr>
        <w:widowControl/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4"/>
        </w:rPr>
      </w:pPr>
    </w:p>
    <w:p w14:paraId="748AD0DC" w14:textId="77777777" w:rsidR="00BC3835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Integralną częścią oferty są następujące załączniki:</w:t>
      </w:r>
    </w:p>
    <w:p w14:paraId="0C7B8F52" w14:textId="77777777" w:rsidR="00E4770C" w:rsidRPr="00135BF1" w:rsidRDefault="00BC3835" w:rsidP="00BC3835">
      <w:pPr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4770C">
        <w:rPr>
          <w:rFonts w:ascii="Times New Roman" w:hAnsi="Times New Roman" w:cs="Times New Roman"/>
          <w:sz w:val="22"/>
          <w:szCs w:val="24"/>
        </w:rPr>
        <w:t>…………………….</w:t>
      </w:r>
      <w:r w:rsidRPr="00135BF1">
        <w:rPr>
          <w:rFonts w:ascii="Times New Roman" w:hAnsi="Times New Roman" w:cs="Times New Roman"/>
          <w:sz w:val="22"/>
          <w:szCs w:val="24"/>
        </w:rPr>
        <w:t>………………………………………………………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</w:p>
    <w:p w14:paraId="7B35F8F4" w14:textId="77777777" w:rsidR="00F72E94" w:rsidRPr="00135BF1" w:rsidRDefault="00F72E94" w:rsidP="00BC3835">
      <w:pPr>
        <w:jc w:val="both"/>
        <w:rPr>
          <w:rFonts w:ascii="Times New Roman" w:hAnsi="Times New Roman" w:cs="Times New Roman"/>
          <w:sz w:val="22"/>
          <w:szCs w:val="24"/>
        </w:rPr>
      </w:pPr>
    </w:p>
    <w:p w14:paraId="609CA35F" w14:textId="77777777" w:rsidR="00492C44" w:rsidRPr="00135BF1" w:rsidRDefault="00E411AF" w:rsidP="00492C44">
      <w:pPr>
        <w:tabs>
          <w:tab w:val="left" w:pos="1596"/>
        </w:tabs>
        <w:jc w:val="both"/>
        <w:rPr>
          <w:rFonts w:ascii="Times New Roman" w:hAnsi="Times New Roman" w:cs="Times New Roman"/>
          <w:sz w:val="22"/>
          <w:szCs w:val="24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  <w:t xml:space="preserve">                         ............................................................    </w:t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492C44" w:rsidRPr="00135BF1">
        <w:rPr>
          <w:rFonts w:ascii="Times New Roman" w:hAnsi="Times New Roman" w:cs="Times New Roman"/>
          <w:sz w:val="22"/>
          <w:szCs w:val="24"/>
        </w:rPr>
        <w:tab/>
      </w:r>
      <w:r w:rsidR="00EA021A">
        <w:rPr>
          <w:rFonts w:ascii="Times New Roman" w:hAnsi="Times New Roman" w:cs="Times New Roman"/>
          <w:sz w:val="22"/>
          <w:szCs w:val="24"/>
        </w:rPr>
        <w:t xml:space="preserve">                 </w:t>
      </w:r>
      <w:r w:rsidR="00CA0925">
        <w:rPr>
          <w:rFonts w:ascii="Times New Roman" w:hAnsi="Times New Roman" w:cs="Times New Roman"/>
          <w:sz w:val="22"/>
          <w:szCs w:val="24"/>
        </w:rPr>
        <w:t>...</w:t>
      </w:r>
      <w:r w:rsidR="00492C44" w:rsidRPr="00135BF1">
        <w:rPr>
          <w:rFonts w:ascii="Times New Roman" w:hAnsi="Times New Roman" w:cs="Times New Roman"/>
          <w:sz w:val="22"/>
          <w:szCs w:val="24"/>
        </w:rPr>
        <w:t xml:space="preserve">……………………………….   </w:t>
      </w:r>
    </w:p>
    <w:p w14:paraId="743461BA" w14:textId="77777777" w:rsidR="009830BC" w:rsidRPr="006B14BE" w:rsidRDefault="00492C44" w:rsidP="00412512">
      <w:pPr>
        <w:tabs>
          <w:tab w:val="left" w:pos="540"/>
        </w:tabs>
        <w:ind w:left="5812" w:hanging="5812"/>
        <w:rPr>
          <w:rFonts w:ascii="Times New Roman" w:hAnsi="Times New Roman" w:cs="Times New Roman"/>
        </w:rPr>
      </w:pPr>
      <w:r w:rsidRPr="00135BF1">
        <w:rPr>
          <w:rFonts w:ascii="Times New Roman" w:hAnsi="Times New Roman" w:cs="Times New Roman"/>
          <w:sz w:val="22"/>
          <w:szCs w:val="24"/>
        </w:rPr>
        <w:tab/>
        <w:t>miejscowość, data</w:t>
      </w:r>
      <w:r w:rsidRPr="00135BF1">
        <w:rPr>
          <w:rFonts w:ascii="Times New Roman" w:hAnsi="Times New Roman" w:cs="Times New Roman"/>
          <w:sz w:val="22"/>
          <w:szCs w:val="24"/>
        </w:rPr>
        <w:tab/>
      </w:r>
      <w:r w:rsidRPr="00EA021A">
        <w:rPr>
          <w:rFonts w:ascii="Times New Roman" w:hAnsi="Times New Roman" w:cs="Times New Roman"/>
        </w:rPr>
        <w:t xml:space="preserve">( </w:t>
      </w:r>
      <w:r w:rsidRPr="00EA021A">
        <w:rPr>
          <w:rFonts w:ascii="Times New Roman" w:hAnsi="Times New Roman" w:cs="Times New Roman"/>
          <w:iCs/>
        </w:rPr>
        <w:t>podpisy i pieczęcie osób uprawnionych do reprezentowania wykonawcy w obrocie prawnym )</w:t>
      </w:r>
    </w:p>
    <w:sectPr w:rsidR="009830BC" w:rsidRPr="006B14BE" w:rsidSect="00412512">
      <w:headerReference w:type="default" r:id="rId7"/>
      <w:footerReference w:type="even" r:id="rId8"/>
      <w:pgSz w:w="11907" w:h="16839" w:code="9"/>
      <w:pgMar w:top="500" w:right="1418" w:bottom="567" w:left="1418" w:header="426" w:footer="35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1DC208" w14:textId="77777777" w:rsidR="00DA3136" w:rsidRDefault="00DA3136">
      <w:r>
        <w:separator/>
      </w:r>
    </w:p>
  </w:endnote>
  <w:endnote w:type="continuationSeparator" w:id="0">
    <w:p w14:paraId="24F24329" w14:textId="77777777" w:rsidR="00DA3136" w:rsidRDefault="00DA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Borders>
        <w:top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42"/>
      <w:gridCol w:w="2130"/>
      <w:gridCol w:w="3170"/>
    </w:tblGrid>
    <w:tr w:rsidR="003663FA" w14:paraId="666E2985" w14:textId="77777777">
      <w:trPr>
        <w:trHeight w:val="419"/>
        <w:jc w:val="center"/>
      </w:trPr>
      <w:tc>
        <w:tcPr>
          <w:tcW w:w="3842" w:type="dxa"/>
        </w:tcPr>
        <w:p w14:paraId="3854DF50" w14:textId="77777777" w:rsidR="003663FA" w:rsidRDefault="003663FA">
          <w:pPr>
            <w:pStyle w:val="Stopka"/>
            <w:tabs>
              <w:tab w:val="clear" w:pos="4536"/>
              <w:tab w:val="clear" w:pos="9072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7.2.10.</w:t>
          </w:r>
        </w:p>
        <w:p w14:paraId="2B07DD33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32890">
            <w:rPr>
              <w:sz w:val="18"/>
              <w:lang w:val="en-US"/>
            </w:rPr>
            <w:fldChar w:fldCharType="begin"/>
          </w:r>
          <w:r>
            <w:rPr>
              <w:sz w:val="18"/>
            </w:rPr>
            <w:instrText xml:space="preserve"> PAGE  \* MERGEFORMAT </w:instrText>
          </w:r>
          <w:r w:rsidR="00532890">
            <w:rPr>
              <w:sz w:val="18"/>
              <w:lang w:val="en-US"/>
            </w:rPr>
            <w:fldChar w:fldCharType="separate"/>
          </w:r>
          <w:r>
            <w:rPr>
              <w:noProof/>
              <w:sz w:val="18"/>
            </w:rPr>
            <w:t>16</w:t>
          </w:r>
          <w:r w:rsidR="00532890">
            <w:rPr>
              <w:sz w:val="18"/>
              <w:lang w:val="en-US"/>
            </w:rPr>
            <w:fldChar w:fldCharType="end"/>
          </w:r>
          <w:r>
            <w:rPr>
              <w:sz w:val="18"/>
            </w:rPr>
            <w:t xml:space="preserve"> z </w:t>
          </w:r>
          <w:r w:rsidR="00DA3136">
            <w:fldChar w:fldCharType="begin"/>
          </w:r>
          <w:r w:rsidR="00DA3136">
            <w:instrText xml:space="preserve"> SECTIONPAGES  \* MERGEFORMAT </w:instrText>
          </w:r>
          <w:r w:rsidR="00DA3136">
            <w:fldChar w:fldCharType="separate"/>
          </w:r>
          <w:r>
            <w:rPr>
              <w:noProof/>
              <w:sz w:val="18"/>
            </w:rPr>
            <w:t>16</w:t>
          </w:r>
          <w:r w:rsidR="00DA3136">
            <w:rPr>
              <w:noProof/>
              <w:sz w:val="18"/>
            </w:rPr>
            <w:fldChar w:fldCharType="end"/>
          </w:r>
        </w:p>
      </w:tc>
      <w:tc>
        <w:tcPr>
          <w:tcW w:w="2130" w:type="dxa"/>
        </w:tcPr>
        <w:p w14:paraId="67BDBEE6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</w:rPr>
          </w:pPr>
        </w:p>
      </w:tc>
      <w:tc>
        <w:tcPr>
          <w:tcW w:w="3170" w:type="dxa"/>
        </w:tcPr>
        <w:p w14:paraId="7551616E" w14:textId="77777777" w:rsidR="003663FA" w:rsidRDefault="003663FA">
          <w:pPr>
            <w:pStyle w:val="Stopka"/>
            <w:tabs>
              <w:tab w:val="left" w:pos="708"/>
            </w:tabs>
            <w:jc w:val="center"/>
            <w:rPr>
              <w:b/>
              <w:sz w:val="18"/>
            </w:rPr>
          </w:pPr>
          <w:r>
            <w:rPr>
              <w:b/>
              <w:sz w:val="18"/>
            </w:rPr>
            <w:t>KP-700-18-ARiMR/6/z</w:t>
          </w:r>
        </w:p>
        <w:p w14:paraId="4E13BE08" w14:textId="77777777" w:rsidR="003663FA" w:rsidRDefault="003663FA">
          <w:pPr>
            <w:pStyle w:val="Stopka"/>
            <w:tabs>
              <w:tab w:val="clear" w:pos="4536"/>
            </w:tabs>
            <w:jc w:val="center"/>
            <w:rPr>
              <w:i/>
              <w:sz w:val="18"/>
            </w:rPr>
          </w:pPr>
          <w:r>
            <w:rPr>
              <w:bCs/>
              <w:sz w:val="18"/>
            </w:rPr>
            <w:t xml:space="preserve">Wersja zatwierdzona: </w:t>
          </w:r>
          <w:r>
            <w:rPr>
              <w:b/>
              <w:sz w:val="18"/>
            </w:rPr>
            <w:t>6</w:t>
          </w:r>
        </w:p>
      </w:tc>
    </w:tr>
  </w:tbl>
  <w:p w14:paraId="2B3BD3BF" w14:textId="77777777" w:rsidR="003663FA" w:rsidRDefault="003663FA">
    <w:pPr>
      <w:pStyle w:val="Stopk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1A75E" w14:textId="77777777" w:rsidR="00DA3136" w:rsidRDefault="00DA3136">
      <w:r>
        <w:separator/>
      </w:r>
    </w:p>
  </w:footnote>
  <w:footnote w:type="continuationSeparator" w:id="0">
    <w:p w14:paraId="69F3F303" w14:textId="77777777" w:rsidR="00DA3136" w:rsidRDefault="00DA3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CFC27" w14:textId="5FCDE958" w:rsidR="006B14BE" w:rsidRPr="006B14BE" w:rsidRDefault="006B14BE" w:rsidP="006B14BE">
    <w:pPr>
      <w:widowControl/>
      <w:tabs>
        <w:tab w:val="center" w:pos="4536"/>
        <w:tab w:val="right" w:pos="9072"/>
      </w:tabs>
      <w:autoSpaceDE/>
      <w:autoSpaceDN/>
      <w:adjustRightInd/>
      <w:rPr>
        <w:rFonts w:ascii="Times New Roman" w:hAnsi="Times New Roman" w:cs="Times New Roman"/>
        <w:sz w:val="18"/>
        <w:szCs w:val="18"/>
      </w:rPr>
    </w:pPr>
    <w:r w:rsidRPr="006B14BE">
      <w:rPr>
        <w:rFonts w:ascii="Times New Roman" w:hAnsi="Times New Roman" w:cs="Times New Roman"/>
        <w:sz w:val="24"/>
        <w:szCs w:val="24"/>
      </w:rPr>
      <w:tab/>
    </w:r>
    <w:r w:rsidR="00525EAE">
      <w:rPr>
        <w:rFonts w:ascii="Times New Roman" w:hAnsi="Times New Roman"/>
        <w:b/>
        <w:i/>
        <w:noProof/>
      </w:rPr>
      <w:drawing>
        <wp:inline distT="0" distB="0" distL="0" distR="0" wp14:anchorId="35AD3BDB" wp14:editId="51DE00B2">
          <wp:extent cx="428625" cy="533400"/>
          <wp:effectExtent l="19050" t="0" r="9525" b="0"/>
          <wp:docPr id="1" name="Obraz 1" descr="C:\Users\aperwenis\Desktop\Aga P\sprawozdania\2019\Roczna analiza stanu gospodarki odpadami komunalnymi za 2018 rok\pomoce\800px-POL_gmina_Radowo_Małe_flag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aperwenis\Desktop\Aga P\sprawozdania\2019\Roczna analiza stanu gospodarki odpadami komunalnymi za 2018 rok\pomoce\800px-POL_gmina_Radowo_Małe_flag.svg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A212ED" w14:textId="77777777" w:rsidR="005168C6" w:rsidRPr="00322FE9" w:rsidRDefault="005168C6" w:rsidP="007F6C75">
    <w:pPr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Times New Roman" w:hAnsi="Times New Roman"/>
        <w:b w:val="0"/>
        <w:i w:val="0"/>
        <w:sz w:val="22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2" w15:restartNumberingAfterBreak="0">
    <w:nsid w:val="00000009"/>
    <w:multiLevelType w:val="multilevel"/>
    <w:tmpl w:val="F37C7CE2"/>
    <w:name w:val="WW8Num9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000000F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10"/>
    <w:multiLevelType w:val="multilevel"/>
    <w:tmpl w:val="968AC034"/>
    <w:name w:val="WW8Num1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/>
      </w:pPr>
      <w:rPr>
        <w:rFonts w:ascii="Times New Roman" w:eastAsia="Times New Roman" w:hAnsi="Times New Roman" w:cs="Times New Roman"/>
        <w:b w:val="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6" w15:restartNumberingAfterBreak="0">
    <w:nsid w:val="00000016"/>
    <w:multiLevelType w:val="singleLevel"/>
    <w:tmpl w:val="00000016"/>
    <w:name w:val="WW8Num26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7" w15:restartNumberingAfterBreak="0">
    <w:nsid w:val="00000017"/>
    <w:multiLevelType w:val="multilevel"/>
    <w:tmpl w:val="6A2ED2DC"/>
    <w:name w:val="WW8Num3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8" w15:restartNumberingAfterBreak="0">
    <w:nsid w:val="0000001A"/>
    <w:multiLevelType w:val="multilevel"/>
    <w:tmpl w:val="320A37D8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1068" w:hanging="360"/>
      </w:p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</w:lvl>
  </w:abstractNum>
  <w:abstractNum w:abstractNumId="9" w15:restartNumberingAfterBreak="0">
    <w:nsid w:val="0000001F"/>
    <w:multiLevelType w:val="singleLevel"/>
    <w:tmpl w:val="0000001F"/>
    <w:name w:val="WW8Num35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</w:rPr>
    </w:lvl>
  </w:abstractNum>
  <w:abstractNum w:abstractNumId="10" w15:restartNumberingAfterBreak="0">
    <w:nsid w:val="00000023"/>
    <w:multiLevelType w:val="multilevel"/>
    <w:tmpl w:val="00000023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21"/>
        </w:tabs>
        <w:ind w:left="1421" w:hanging="341"/>
      </w:pPr>
      <w:rPr>
        <w:b w:val="0"/>
        <w:color w:val="00000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24"/>
    <w:multiLevelType w:val="multilevel"/>
    <w:tmpl w:val="00000024"/>
    <w:name w:val="WW8Num40"/>
    <w:lvl w:ilvl="0">
      <w:start w:val="5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00000028"/>
    <w:multiLevelType w:val="singleLevel"/>
    <w:tmpl w:val="00000028"/>
    <w:name w:val="WW8Num44"/>
    <w:lvl w:ilvl="0">
      <w:start w:val="1"/>
      <w:numFmt w:val="lowerLetter"/>
      <w:lvlText w:val="%1."/>
      <w:lvlJc w:val="left"/>
      <w:pPr>
        <w:tabs>
          <w:tab w:val="num" w:pos="680"/>
        </w:tabs>
        <w:ind w:left="680" w:hanging="340"/>
      </w:pPr>
    </w:lvl>
  </w:abstractNum>
  <w:abstractNum w:abstractNumId="13" w15:restartNumberingAfterBreak="0">
    <w:nsid w:val="00000041"/>
    <w:multiLevelType w:val="multilevel"/>
    <w:tmpl w:val="00000041"/>
    <w:name w:val="WW8Num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b w:val="0"/>
        <w:color w:val="00000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45"/>
    <w:multiLevelType w:val="singleLevel"/>
    <w:tmpl w:val="00000045"/>
    <w:name w:val="WW8Num7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5" w15:restartNumberingAfterBreak="0">
    <w:nsid w:val="0000004D"/>
    <w:multiLevelType w:val="singleLevel"/>
    <w:tmpl w:val="0000004D"/>
    <w:name w:val="WW8Num84"/>
    <w:lvl w:ilvl="0">
      <w:start w:val="1"/>
      <w:numFmt w:val="decimal"/>
      <w:lvlText w:val="%1. "/>
      <w:lvlJc w:val="left"/>
      <w:pPr>
        <w:tabs>
          <w:tab w:val="num" w:pos="577"/>
        </w:tabs>
        <w:ind w:left="577" w:hanging="397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6" w15:restartNumberingAfterBreak="0">
    <w:nsid w:val="00000050"/>
    <w:multiLevelType w:val="multilevel"/>
    <w:tmpl w:val="B2E8155E"/>
    <w:name w:val="WW8Num8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color w:val="000000"/>
      </w:r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7" w15:restartNumberingAfterBreak="0">
    <w:nsid w:val="00000056"/>
    <w:multiLevelType w:val="multilevel"/>
    <w:tmpl w:val="00000056"/>
    <w:name w:val="WW8Num94"/>
    <w:lvl w:ilvl="0">
      <w:start w:val="1"/>
      <w:numFmt w:val="decimal"/>
      <w:lvlText w:val="%1."/>
      <w:lvlJc w:val="left"/>
      <w:pPr>
        <w:tabs>
          <w:tab w:val="num" w:pos="1061"/>
        </w:tabs>
        <w:ind w:left="1061" w:hanging="341"/>
      </w:pPr>
      <w:rPr>
        <w:b w:val="0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01"/>
        </w:tabs>
        <w:ind w:left="701" w:hanging="341"/>
      </w:pPr>
      <w:rPr>
        <w:b w:val="0"/>
        <w:color w:val="000000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b w:val="0"/>
        <w:color w:val="00000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00000058"/>
    <w:multiLevelType w:val="multilevel"/>
    <w:tmpl w:val="00000058"/>
    <w:name w:val="WW8Num9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5A"/>
    <w:multiLevelType w:val="multilevel"/>
    <w:tmpl w:val="0000005A"/>
    <w:name w:val="WW8Num9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 w15:restartNumberingAfterBreak="0">
    <w:nsid w:val="0000005B"/>
    <w:multiLevelType w:val="singleLevel"/>
    <w:tmpl w:val="0000005B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1" w15:restartNumberingAfterBreak="0">
    <w:nsid w:val="00000065"/>
    <w:multiLevelType w:val="singleLevel"/>
    <w:tmpl w:val="00000065"/>
    <w:name w:val="WW8Num109"/>
    <w:lvl w:ilvl="0">
      <w:start w:val="1"/>
      <w:numFmt w:val="decimal"/>
      <w:lvlText w:val="%1)"/>
      <w:lvlJc w:val="left"/>
      <w:pPr>
        <w:tabs>
          <w:tab w:val="num" w:pos="0"/>
        </w:tabs>
        <w:ind w:left="1849" w:hanging="360"/>
      </w:pPr>
    </w:lvl>
  </w:abstractNum>
  <w:abstractNum w:abstractNumId="22" w15:restartNumberingAfterBreak="0">
    <w:nsid w:val="00000066"/>
    <w:multiLevelType w:val="singleLevel"/>
    <w:tmpl w:val="00000066"/>
    <w:name w:val="WW8Num1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</w:abstractNum>
  <w:abstractNum w:abstractNumId="23" w15:restartNumberingAfterBreak="0">
    <w:nsid w:val="00000070"/>
    <w:multiLevelType w:val="singleLevel"/>
    <w:tmpl w:val="00000070"/>
    <w:name w:val="WW8Num12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4" w15:restartNumberingAfterBreak="0">
    <w:nsid w:val="00000071"/>
    <w:multiLevelType w:val="multilevel"/>
    <w:tmpl w:val="00000071"/>
    <w:name w:val="WW8Num122"/>
    <w:lvl w:ilvl="0">
      <w:start w:val="1"/>
      <w:numFmt w:val="decimal"/>
      <w:lvlText w:val="6.4.%1"/>
      <w:lvlJc w:val="left"/>
      <w:pPr>
        <w:tabs>
          <w:tab w:val="num" w:pos="1778"/>
        </w:tabs>
        <w:ind w:left="1778" w:hanging="360"/>
      </w:pPr>
    </w:lvl>
    <w:lvl w:ilvl="1">
      <w:start w:val="1"/>
      <w:numFmt w:val="decimal"/>
      <w:lvlText w:val="6.4.%2"/>
      <w:lvlJc w:val="left"/>
      <w:pPr>
        <w:tabs>
          <w:tab w:val="num" w:pos="340"/>
        </w:tabs>
        <w:ind w:left="340" w:hanging="3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00000072"/>
    <w:multiLevelType w:val="singleLevel"/>
    <w:tmpl w:val="00000072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6" w15:restartNumberingAfterBreak="0">
    <w:nsid w:val="00000073"/>
    <w:multiLevelType w:val="multilevel"/>
    <w:tmpl w:val="00000073"/>
    <w:name w:val="WW8Num1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77"/>
    <w:multiLevelType w:val="singleLevel"/>
    <w:tmpl w:val="00000077"/>
    <w:name w:val="WW8Num130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</w:lvl>
  </w:abstractNum>
  <w:abstractNum w:abstractNumId="28" w15:restartNumberingAfterBreak="0">
    <w:nsid w:val="1B9E3810"/>
    <w:multiLevelType w:val="hybridMultilevel"/>
    <w:tmpl w:val="72EE84A8"/>
    <w:name w:val="WW8Num702"/>
    <w:lvl w:ilvl="0" w:tplc="3A9E2F2A">
      <w:start w:val="1"/>
      <w:numFmt w:val="decimal"/>
      <w:isLgl/>
      <w:lvlText w:val="%1."/>
      <w:lvlJc w:val="left"/>
      <w:pPr>
        <w:tabs>
          <w:tab w:val="num" w:pos="1220"/>
        </w:tabs>
        <w:ind w:left="1220" w:firstLine="0"/>
      </w:pPr>
      <w:rPr>
        <w:rFonts w:hint="default"/>
        <w:color w:val="auto"/>
      </w:rPr>
    </w:lvl>
    <w:lvl w:ilvl="1" w:tplc="7A0E0076">
      <w:start w:val="1"/>
      <w:numFmt w:val="decimal"/>
      <w:isLgl/>
      <w:lvlText w:val="%2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B9B15D5"/>
    <w:multiLevelType w:val="hybridMultilevel"/>
    <w:tmpl w:val="75AA78AA"/>
    <w:lvl w:ilvl="0" w:tplc="2196D0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5251545"/>
    <w:multiLevelType w:val="hybridMultilevel"/>
    <w:tmpl w:val="4A74CF50"/>
    <w:lvl w:ilvl="0" w:tplc="83D28C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8C4C4D"/>
    <w:multiLevelType w:val="singleLevel"/>
    <w:tmpl w:val="C05C2E06"/>
    <w:name w:val="WW8Num12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</w:abstractNum>
  <w:abstractNum w:abstractNumId="32" w15:restartNumberingAfterBreak="0">
    <w:nsid w:val="469224F9"/>
    <w:multiLevelType w:val="hybridMultilevel"/>
    <w:tmpl w:val="4C441D66"/>
    <w:name w:val="WW8Num7022"/>
    <w:lvl w:ilvl="0" w:tplc="7A0E0076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1016C65"/>
    <w:multiLevelType w:val="hybridMultilevel"/>
    <w:tmpl w:val="3A764F12"/>
    <w:name w:val="WW8Num72"/>
    <w:lvl w:ilvl="0" w:tplc="34DC48F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DC35EC"/>
    <w:multiLevelType w:val="hybridMultilevel"/>
    <w:tmpl w:val="F2A2B9A6"/>
    <w:name w:val="WW8Num1282"/>
    <w:lvl w:ilvl="0" w:tplc="A260B5C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387220"/>
    <w:multiLevelType w:val="hybridMultilevel"/>
    <w:tmpl w:val="C09A5108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591E68"/>
    <w:multiLevelType w:val="hybridMultilevel"/>
    <w:tmpl w:val="462C6E08"/>
    <w:name w:val="WW8Num522"/>
    <w:lvl w:ilvl="0" w:tplc="0C36F340">
      <w:start w:val="2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32349DB"/>
    <w:multiLevelType w:val="hybridMultilevel"/>
    <w:tmpl w:val="F43A1FEE"/>
    <w:lvl w:ilvl="0" w:tplc="04150003">
      <w:start w:val="1"/>
      <w:numFmt w:val="lowerLetter"/>
      <w:pStyle w:val="pktliterki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BC80DCA"/>
    <w:multiLevelType w:val="hybridMultilevel"/>
    <w:tmpl w:val="E034E6C4"/>
    <w:lvl w:ilvl="0" w:tplc="FFFFFFFF">
      <w:start w:val="1"/>
      <w:numFmt w:val="decimal"/>
      <w:pStyle w:val="Nagwek2koncepcja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38"/>
  </w:num>
  <w:num w:numId="2">
    <w:abstractNumId w:val="35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29"/>
  </w:num>
  <w:num w:numId="6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3C5E"/>
    <w:rsid w:val="000000A9"/>
    <w:rsid w:val="00001085"/>
    <w:rsid w:val="0000166B"/>
    <w:rsid w:val="0000563F"/>
    <w:rsid w:val="000058D1"/>
    <w:rsid w:val="00007D07"/>
    <w:rsid w:val="00007F77"/>
    <w:rsid w:val="00010A48"/>
    <w:rsid w:val="00010B60"/>
    <w:rsid w:val="00011C9A"/>
    <w:rsid w:val="000131FD"/>
    <w:rsid w:val="000140FC"/>
    <w:rsid w:val="00014355"/>
    <w:rsid w:val="0001448D"/>
    <w:rsid w:val="00014E90"/>
    <w:rsid w:val="000152C6"/>
    <w:rsid w:val="000153E8"/>
    <w:rsid w:val="00015C18"/>
    <w:rsid w:val="000174AA"/>
    <w:rsid w:val="00017756"/>
    <w:rsid w:val="0002085C"/>
    <w:rsid w:val="00020A37"/>
    <w:rsid w:val="000211A7"/>
    <w:rsid w:val="00021BF5"/>
    <w:rsid w:val="00021FE0"/>
    <w:rsid w:val="00023246"/>
    <w:rsid w:val="00023793"/>
    <w:rsid w:val="000246BD"/>
    <w:rsid w:val="00024CA7"/>
    <w:rsid w:val="00025037"/>
    <w:rsid w:val="0002598B"/>
    <w:rsid w:val="0002627B"/>
    <w:rsid w:val="0002641E"/>
    <w:rsid w:val="00026D66"/>
    <w:rsid w:val="000277C1"/>
    <w:rsid w:val="000303C5"/>
    <w:rsid w:val="00030890"/>
    <w:rsid w:val="00030AFE"/>
    <w:rsid w:val="0003272A"/>
    <w:rsid w:val="000330F2"/>
    <w:rsid w:val="000334EC"/>
    <w:rsid w:val="00033C7E"/>
    <w:rsid w:val="00034435"/>
    <w:rsid w:val="000355A8"/>
    <w:rsid w:val="0003587B"/>
    <w:rsid w:val="00036666"/>
    <w:rsid w:val="00036B42"/>
    <w:rsid w:val="00036E7F"/>
    <w:rsid w:val="0003716B"/>
    <w:rsid w:val="00037CD8"/>
    <w:rsid w:val="000405B7"/>
    <w:rsid w:val="000413C4"/>
    <w:rsid w:val="00041677"/>
    <w:rsid w:val="00041C46"/>
    <w:rsid w:val="00044B42"/>
    <w:rsid w:val="00044C9A"/>
    <w:rsid w:val="00044EB2"/>
    <w:rsid w:val="00045E89"/>
    <w:rsid w:val="00047AE2"/>
    <w:rsid w:val="0005216E"/>
    <w:rsid w:val="00053214"/>
    <w:rsid w:val="00053FA2"/>
    <w:rsid w:val="000541D4"/>
    <w:rsid w:val="000544BE"/>
    <w:rsid w:val="00054987"/>
    <w:rsid w:val="00054F3E"/>
    <w:rsid w:val="00056429"/>
    <w:rsid w:val="00060ADA"/>
    <w:rsid w:val="00061A14"/>
    <w:rsid w:val="00063D7A"/>
    <w:rsid w:val="00063FD4"/>
    <w:rsid w:val="00065166"/>
    <w:rsid w:val="0006532E"/>
    <w:rsid w:val="0006681B"/>
    <w:rsid w:val="00067CF5"/>
    <w:rsid w:val="000709C0"/>
    <w:rsid w:val="00071CF7"/>
    <w:rsid w:val="00072F6A"/>
    <w:rsid w:val="00073AB4"/>
    <w:rsid w:val="00075B85"/>
    <w:rsid w:val="00076CA7"/>
    <w:rsid w:val="000809AC"/>
    <w:rsid w:val="00081161"/>
    <w:rsid w:val="000826C2"/>
    <w:rsid w:val="000862F4"/>
    <w:rsid w:val="00086C36"/>
    <w:rsid w:val="000905C9"/>
    <w:rsid w:val="00090C4C"/>
    <w:rsid w:val="00091EE8"/>
    <w:rsid w:val="00092A45"/>
    <w:rsid w:val="0009714E"/>
    <w:rsid w:val="000A0B1A"/>
    <w:rsid w:val="000A19C2"/>
    <w:rsid w:val="000A2FDB"/>
    <w:rsid w:val="000A4B01"/>
    <w:rsid w:val="000A4E6A"/>
    <w:rsid w:val="000A57ED"/>
    <w:rsid w:val="000A58BF"/>
    <w:rsid w:val="000B01C7"/>
    <w:rsid w:val="000B0DD5"/>
    <w:rsid w:val="000B1038"/>
    <w:rsid w:val="000B11BC"/>
    <w:rsid w:val="000B1FBF"/>
    <w:rsid w:val="000B583C"/>
    <w:rsid w:val="000B5D74"/>
    <w:rsid w:val="000B6F8F"/>
    <w:rsid w:val="000B7A6E"/>
    <w:rsid w:val="000C1B2B"/>
    <w:rsid w:val="000C3ADC"/>
    <w:rsid w:val="000C452C"/>
    <w:rsid w:val="000C48A6"/>
    <w:rsid w:val="000C4CBC"/>
    <w:rsid w:val="000C60C0"/>
    <w:rsid w:val="000C6186"/>
    <w:rsid w:val="000C641B"/>
    <w:rsid w:val="000C7449"/>
    <w:rsid w:val="000D1120"/>
    <w:rsid w:val="000D1B82"/>
    <w:rsid w:val="000D22AF"/>
    <w:rsid w:val="000D3F53"/>
    <w:rsid w:val="000D4F12"/>
    <w:rsid w:val="000D6492"/>
    <w:rsid w:val="000D6F56"/>
    <w:rsid w:val="000E005A"/>
    <w:rsid w:val="000E0C5A"/>
    <w:rsid w:val="000E1C34"/>
    <w:rsid w:val="000E49D1"/>
    <w:rsid w:val="000E508F"/>
    <w:rsid w:val="000E5C0D"/>
    <w:rsid w:val="000E5C6A"/>
    <w:rsid w:val="000E6A44"/>
    <w:rsid w:val="000E6FBA"/>
    <w:rsid w:val="000E736B"/>
    <w:rsid w:val="000E7710"/>
    <w:rsid w:val="000F0D12"/>
    <w:rsid w:val="000F137F"/>
    <w:rsid w:val="000F1855"/>
    <w:rsid w:val="000F28F2"/>
    <w:rsid w:val="000F4DF9"/>
    <w:rsid w:val="000F56C9"/>
    <w:rsid w:val="000F5FCF"/>
    <w:rsid w:val="00101A14"/>
    <w:rsid w:val="0010214A"/>
    <w:rsid w:val="00103FBB"/>
    <w:rsid w:val="001052D3"/>
    <w:rsid w:val="00107863"/>
    <w:rsid w:val="00110D9B"/>
    <w:rsid w:val="00112773"/>
    <w:rsid w:val="00112D35"/>
    <w:rsid w:val="00112F2A"/>
    <w:rsid w:val="001133B5"/>
    <w:rsid w:val="0011379C"/>
    <w:rsid w:val="00113F2D"/>
    <w:rsid w:val="00114368"/>
    <w:rsid w:val="00114834"/>
    <w:rsid w:val="00116079"/>
    <w:rsid w:val="00116379"/>
    <w:rsid w:val="00120388"/>
    <w:rsid w:val="001205C0"/>
    <w:rsid w:val="00121667"/>
    <w:rsid w:val="00122327"/>
    <w:rsid w:val="00122358"/>
    <w:rsid w:val="001227E6"/>
    <w:rsid w:val="00123F0A"/>
    <w:rsid w:val="00124BF1"/>
    <w:rsid w:val="00124E09"/>
    <w:rsid w:val="00126A0A"/>
    <w:rsid w:val="00127E86"/>
    <w:rsid w:val="00130D30"/>
    <w:rsid w:val="001312D3"/>
    <w:rsid w:val="00133FA2"/>
    <w:rsid w:val="001345BA"/>
    <w:rsid w:val="001348D0"/>
    <w:rsid w:val="00135271"/>
    <w:rsid w:val="0013576D"/>
    <w:rsid w:val="00135BF1"/>
    <w:rsid w:val="00136FFF"/>
    <w:rsid w:val="00137CCD"/>
    <w:rsid w:val="00137F19"/>
    <w:rsid w:val="001404A8"/>
    <w:rsid w:val="00140A2B"/>
    <w:rsid w:val="00140F2F"/>
    <w:rsid w:val="00140F3A"/>
    <w:rsid w:val="00141DDC"/>
    <w:rsid w:val="001432E0"/>
    <w:rsid w:val="00145006"/>
    <w:rsid w:val="001468D4"/>
    <w:rsid w:val="00146BC9"/>
    <w:rsid w:val="00147FFC"/>
    <w:rsid w:val="0015005B"/>
    <w:rsid w:val="00150635"/>
    <w:rsid w:val="001509C3"/>
    <w:rsid w:val="0015199C"/>
    <w:rsid w:val="00151B07"/>
    <w:rsid w:val="00152A74"/>
    <w:rsid w:val="00153713"/>
    <w:rsid w:val="00154196"/>
    <w:rsid w:val="00155234"/>
    <w:rsid w:val="00155BAD"/>
    <w:rsid w:val="00161004"/>
    <w:rsid w:val="001611B3"/>
    <w:rsid w:val="0016126E"/>
    <w:rsid w:val="00162536"/>
    <w:rsid w:val="00163195"/>
    <w:rsid w:val="001636B6"/>
    <w:rsid w:val="00163880"/>
    <w:rsid w:val="00163AE8"/>
    <w:rsid w:val="00163FE6"/>
    <w:rsid w:val="00165059"/>
    <w:rsid w:val="00166957"/>
    <w:rsid w:val="00170CA9"/>
    <w:rsid w:val="0017166D"/>
    <w:rsid w:val="0017254B"/>
    <w:rsid w:val="00172AA0"/>
    <w:rsid w:val="00173A53"/>
    <w:rsid w:val="001754B2"/>
    <w:rsid w:val="00175996"/>
    <w:rsid w:val="00176801"/>
    <w:rsid w:val="001777BE"/>
    <w:rsid w:val="00177F5F"/>
    <w:rsid w:val="00182014"/>
    <w:rsid w:val="0018297D"/>
    <w:rsid w:val="00183013"/>
    <w:rsid w:val="0018316D"/>
    <w:rsid w:val="001834BC"/>
    <w:rsid w:val="00183BF6"/>
    <w:rsid w:val="00184373"/>
    <w:rsid w:val="001849A0"/>
    <w:rsid w:val="001856AA"/>
    <w:rsid w:val="00185EF6"/>
    <w:rsid w:val="00185F96"/>
    <w:rsid w:val="00186C00"/>
    <w:rsid w:val="00187576"/>
    <w:rsid w:val="001879B7"/>
    <w:rsid w:val="00191002"/>
    <w:rsid w:val="00191DB6"/>
    <w:rsid w:val="00192314"/>
    <w:rsid w:val="001932DB"/>
    <w:rsid w:val="0019561A"/>
    <w:rsid w:val="00195C01"/>
    <w:rsid w:val="00195FCC"/>
    <w:rsid w:val="001962AB"/>
    <w:rsid w:val="001962BF"/>
    <w:rsid w:val="00196668"/>
    <w:rsid w:val="001966A3"/>
    <w:rsid w:val="00196C99"/>
    <w:rsid w:val="00196CE4"/>
    <w:rsid w:val="00196D29"/>
    <w:rsid w:val="00197542"/>
    <w:rsid w:val="0019786B"/>
    <w:rsid w:val="001A011D"/>
    <w:rsid w:val="001A01FA"/>
    <w:rsid w:val="001A1537"/>
    <w:rsid w:val="001A175F"/>
    <w:rsid w:val="001A2E61"/>
    <w:rsid w:val="001A392E"/>
    <w:rsid w:val="001A5074"/>
    <w:rsid w:val="001A5AAF"/>
    <w:rsid w:val="001A7A36"/>
    <w:rsid w:val="001B075E"/>
    <w:rsid w:val="001B0C70"/>
    <w:rsid w:val="001B15E4"/>
    <w:rsid w:val="001B2B11"/>
    <w:rsid w:val="001B2DE9"/>
    <w:rsid w:val="001B3897"/>
    <w:rsid w:val="001B42D3"/>
    <w:rsid w:val="001B4372"/>
    <w:rsid w:val="001B45C2"/>
    <w:rsid w:val="001B6051"/>
    <w:rsid w:val="001B6DD9"/>
    <w:rsid w:val="001C0BBE"/>
    <w:rsid w:val="001C0F25"/>
    <w:rsid w:val="001C308A"/>
    <w:rsid w:val="001C329C"/>
    <w:rsid w:val="001C4D12"/>
    <w:rsid w:val="001C55DA"/>
    <w:rsid w:val="001C74E4"/>
    <w:rsid w:val="001C798D"/>
    <w:rsid w:val="001C7A0E"/>
    <w:rsid w:val="001C7F6B"/>
    <w:rsid w:val="001D153F"/>
    <w:rsid w:val="001D2CA0"/>
    <w:rsid w:val="001D6543"/>
    <w:rsid w:val="001D6E2A"/>
    <w:rsid w:val="001D6E8A"/>
    <w:rsid w:val="001D71B3"/>
    <w:rsid w:val="001D7805"/>
    <w:rsid w:val="001D7AA1"/>
    <w:rsid w:val="001E130C"/>
    <w:rsid w:val="001E342A"/>
    <w:rsid w:val="001E426E"/>
    <w:rsid w:val="001E4F58"/>
    <w:rsid w:val="001E641A"/>
    <w:rsid w:val="001E64FE"/>
    <w:rsid w:val="001E7BF6"/>
    <w:rsid w:val="001F02B8"/>
    <w:rsid w:val="001F2054"/>
    <w:rsid w:val="001F21DB"/>
    <w:rsid w:val="001F3762"/>
    <w:rsid w:val="001F3889"/>
    <w:rsid w:val="001F412B"/>
    <w:rsid w:val="002007D1"/>
    <w:rsid w:val="00200D03"/>
    <w:rsid w:val="002019F8"/>
    <w:rsid w:val="00201A24"/>
    <w:rsid w:val="0020344E"/>
    <w:rsid w:val="00204851"/>
    <w:rsid w:val="0020497F"/>
    <w:rsid w:val="00205702"/>
    <w:rsid w:val="00206017"/>
    <w:rsid w:val="00207C8E"/>
    <w:rsid w:val="00211F8B"/>
    <w:rsid w:val="00212FA0"/>
    <w:rsid w:val="00213092"/>
    <w:rsid w:val="00213C49"/>
    <w:rsid w:val="00214407"/>
    <w:rsid w:val="00214D66"/>
    <w:rsid w:val="00214E29"/>
    <w:rsid w:val="00215771"/>
    <w:rsid w:val="0021579B"/>
    <w:rsid w:val="002170DD"/>
    <w:rsid w:val="00217FFB"/>
    <w:rsid w:val="00220668"/>
    <w:rsid w:val="002216C7"/>
    <w:rsid w:val="002217D6"/>
    <w:rsid w:val="002220C6"/>
    <w:rsid w:val="002230DF"/>
    <w:rsid w:val="002230FF"/>
    <w:rsid w:val="00223184"/>
    <w:rsid w:val="00224AE8"/>
    <w:rsid w:val="002252F7"/>
    <w:rsid w:val="0022547E"/>
    <w:rsid w:val="002258B6"/>
    <w:rsid w:val="00225D10"/>
    <w:rsid w:val="002263DB"/>
    <w:rsid w:val="0022764D"/>
    <w:rsid w:val="00233623"/>
    <w:rsid w:val="00234038"/>
    <w:rsid w:val="00234111"/>
    <w:rsid w:val="002345B3"/>
    <w:rsid w:val="00235DED"/>
    <w:rsid w:val="00237CC2"/>
    <w:rsid w:val="00241314"/>
    <w:rsid w:val="00241E84"/>
    <w:rsid w:val="00242788"/>
    <w:rsid w:val="00242CD7"/>
    <w:rsid w:val="002431D6"/>
    <w:rsid w:val="00243AF3"/>
    <w:rsid w:val="0024545C"/>
    <w:rsid w:val="00246D1A"/>
    <w:rsid w:val="00247CEA"/>
    <w:rsid w:val="00247F83"/>
    <w:rsid w:val="0025030A"/>
    <w:rsid w:val="00250780"/>
    <w:rsid w:val="0025123E"/>
    <w:rsid w:val="0025132B"/>
    <w:rsid w:val="0025160D"/>
    <w:rsid w:val="002519A4"/>
    <w:rsid w:val="00251D6C"/>
    <w:rsid w:val="002525F1"/>
    <w:rsid w:val="00252BDC"/>
    <w:rsid w:val="00254218"/>
    <w:rsid w:val="00254AE6"/>
    <w:rsid w:val="00254D8F"/>
    <w:rsid w:val="00255803"/>
    <w:rsid w:val="00260407"/>
    <w:rsid w:val="00260980"/>
    <w:rsid w:val="00260D36"/>
    <w:rsid w:val="00260FC8"/>
    <w:rsid w:val="00261985"/>
    <w:rsid w:val="00262B69"/>
    <w:rsid w:val="00263102"/>
    <w:rsid w:val="00263699"/>
    <w:rsid w:val="00263B9D"/>
    <w:rsid w:val="00263C01"/>
    <w:rsid w:val="00265306"/>
    <w:rsid w:val="002670FA"/>
    <w:rsid w:val="00270657"/>
    <w:rsid w:val="00271C7F"/>
    <w:rsid w:val="00272AD8"/>
    <w:rsid w:val="00272BAD"/>
    <w:rsid w:val="00272F36"/>
    <w:rsid w:val="0027421B"/>
    <w:rsid w:val="002745DE"/>
    <w:rsid w:val="002747F5"/>
    <w:rsid w:val="00275E58"/>
    <w:rsid w:val="00277170"/>
    <w:rsid w:val="0027745E"/>
    <w:rsid w:val="00280092"/>
    <w:rsid w:val="00280567"/>
    <w:rsid w:val="00280A17"/>
    <w:rsid w:val="00280BEF"/>
    <w:rsid w:val="00282A80"/>
    <w:rsid w:val="002834CD"/>
    <w:rsid w:val="002857FF"/>
    <w:rsid w:val="002858F3"/>
    <w:rsid w:val="00285BED"/>
    <w:rsid w:val="002860E4"/>
    <w:rsid w:val="0028679F"/>
    <w:rsid w:val="002903AD"/>
    <w:rsid w:val="002918ED"/>
    <w:rsid w:val="00292009"/>
    <w:rsid w:val="002944E5"/>
    <w:rsid w:val="00294AD2"/>
    <w:rsid w:val="00294CFA"/>
    <w:rsid w:val="00295244"/>
    <w:rsid w:val="0029546A"/>
    <w:rsid w:val="002954BD"/>
    <w:rsid w:val="00295A02"/>
    <w:rsid w:val="002963FA"/>
    <w:rsid w:val="00297F86"/>
    <w:rsid w:val="002A0CD8"/>
    <w:rsid w:val="002A10D6"/>
    <w:rsid w:val="002A1432"/>
    <w:rsid w:val="002A2752"/>
    <w:rsid w:val="002A3E2E"/>
    <w:rsid w:val="002A4C48"/>
    <w:rsid w:val="002A67DD"/>
    <w:rsid w:val="002A6A22"/>
    <w:rsid w:val="002A72EA"/>
    <w:rsid w:val="002B0F5D"/>
    <w:rsid w:val="002B1A9E"/>
    <w:rsid w:val="002B209C"/>
    <w:rsid w:val="002B2D5D"/>
    <w:rsid w:val="002B42AA"/>
    <w:rsid w:val="002B4C15"/>
    <w:rsid w:val="002B4DF4"/>
    <w:rsid w:val="002B6F67"/>
    <w:rsid w:val="002B7E84"/>
    <w:rsid w:val="002C1AED"/>
    <w:rsid w:val="002C1FAF"/>
    <w:rsid w:val="002C296E"/>
    <w:rsid w:val="002C3426"/>
    <w:rsid w:val="002C37AC"/>
    <w:rsid w:val="002C4510"/>
    <w:rsid w:val="002C58D6"/>
    <w:rsid w:val="002C72DF"/>
    <w:rsid w:val="002D0ED5"/>
    <w:rsid w:val="002D2C8F"/>
    <w:rsid w:val="002D382D"/>
    <w:rsid w:val="002D3AF6"/>
    <w:rsid w:val="002D5D91"/>
    <w:rsid w:val="002D64AE"/>
    <w:rsid w:val="002D7172"/>
    <w:rsid w:val="002D7BBB"/>
    <w:rsid w:val="002D7C76"/>
    <w:rsid w:val="002E0169"/>
    <w:rsid w:val="002E0325"/>
    <w:rsid w:val="002E125D"/>
    <w:rsid w:val="002E25AA"/>
    <w:rsid w:val="002E3B9A"/>
    <w:rsid w:val="002E3C42"/>
    <w:rsid w:val="002E6295"/>
    <w:rsid w:val="002E6EF3"/>
    <w:rsid w:val="002E77E3"/>
    <w:rsid w:val="002E7C9D"/>
    <w:rsid w:val="002F0394"/>
    <w:rsid w:val="002F0BD1"/>
    <w:rsid w:val="002F1631"/>
    <w:rsid w:val="002F1D19"/>
    <w:rsid w:val="002F3092"/>
    <w:rsid w:val="002F3CD2"/>
    <w:rsid w:val="002F4230"/>
    <w:rsid w:val="002F5F92"/>
    <w:rsid w:val="002F6B33"/>
    <w:rsid w:val="002F7AE8"/>
    <w:rsid w:val="002F7F1B"/>
    <w:rsid w:val="00301533"/>
    <w:rsid w:val="003015BF"/>
    <w:rsid w:val="00301702"/>
    <w:rsid w:val="003019C1"/>
    <w:rsid w:val="00301B89"/>
    <w:rsid w:val="003020D8"/>
    <w:rsid w:val="00302F7B"/>
    <w:rsid w:val="00303233"/>
    <w:rsid w:val="003039EB"/>
    <w:rsid w:val="00303A9E"/>
    <w:rsid w:val="0030425A"/>
    <w:rsid w:val="00304FFF"/>
    <w:rsid w:val="00305AB2"/>
    <w:rsid w:val="0031059D"/>
    <w:rsid w:val="003138AC"/>
    <w:rsid w:val="003141CF"/>
    <w:rsid w:val="00314221"/>
    <w:rsid w:val="0031554D"/>
    <w:rsid w:val="00320517"/>
    <w:rsid w:val="00321D4E"/>
    <w:rsid w:val="00322A54"/>
    <w:rsid w:val="00322FE9"/>
    <w:rsid w:val="0032651C"/>
    <w:rsid w:val="0032793A"/>
    <w:rsid w:val="003312BA"/>
    <w:rsid w:val="003318F4"/>
    <w:rsid w:val="003320DC"/>
    <w:rsid w:val="00332795"/>
    <w:rsid w:val="00332DDB"/>
    <w:rsid w:val="0033406A"/>
    <w:rsid w:val="00334C9F"/>
    <w:rsid w:val="00341318"/>
    <w:rsid w:val="00341A6D"/>
    <w:rsid w:val="003423BC"/>
    <w:rsid w:val="003445BA"/>
    <w:rsid w:val="003448D6"/>
    <w:rsid w:val="003460F7"/>
    <w:rsid w:val="00350B4C"/>
    <w:rsid w:val="003511DD"/>
    <w:rsid w:val="00352597"/>
    <w:rsid w:val="00352D1A"/>
    <w:rsid w:val="00352EF1"/>
    <w:rsid w:val="00354590"/>
    <w:rsid w:val="00354744"/>
    <w:rsid w:val="0035581F"/>
    <w:rsid w:val="0035735F"/>
    <w:rsid w:val="003605D1"/>
    <w:rsid w:val="0036287A"/>
    <w:rsid w:val="0036354B"/>
    <w:rsid w:val="0036365C"/>
    <w:rsid w:val="00364F3D"/>
    <w:rsid w:val="003654BF"/>
    <w:rsid w:val="003663FA"/>
    <w:rsid w:val="003670CD"/>
    <w:rsid w:val="00367D88"/>
    <w:rsid w:val="00370606"/>
    <w:rsid w:val="0037115C"/>
    <w:rsid w:val="00371343"/>
    <w:rsid w:val="003717B2"/>
    <w:rsid w:val="0037205B"/>
    <w:rsid w:val="0037214A"/>
    <w:rsid w:val="003737F2"/>
    <w:rsid w:val="00374923"/>
    <w:rsid w:val="00374CDC"/>
    <w:rsid w:val="00375C33"/>
    <w:rsid w:val="003760C1"/>
    <w:rsid w:val="0037669F"/>
    <w:rsid w:val="003766C9"/>
    <w:rsid w:val="0037697A"/>
    <w:rsid w:val="00377508"/>
    <w:rsid w:val="0037778A"/>
    <w:rsid w:val="00377AE1"/>
    <w:rsid w:val="003807E4"/>
    <w:rsid w:val="00382AC1"/>
    <w:rsid w:val="00383C72"/>
    <w:rsid w:val="00383D93"/>
    <w:rsid w:val="00384C2E"/>
    <w:rsid w:val="00384EFD"/>
    <w:rsid w:val="00386F6F"/>
    <w:rsid w:val="00386FF3"/>
    <w:rsid w:val="00387207"/>
    <w:rsid w:val="003877D5"/>
    <w:rsid w:val="00390D8E"/>
    <w:rsid w:val="00391358"/>
    <w:rsid w:val="00393045"/>
    <w:rsid w:val="00394189"/>
    <w:rsid w:val="003A0312"/>
    <w:rsid w:val="003A1129"/>
    <w:rsid w:val="003A1E20"/>
    <w:rsid w:val="003A210D"/>
    <w:rsid w:val="003A2C7B"/>
    <w:rsid w:val="003A2EC7"/>
    <w:rsid w:val="003A3B42"/>
    <w:rsid w:val="003A4162"/>
    <w:rsid w:val="003A706B"/>
    <w:rsid w:val="003A721C"/>
    <w:rsid w:val="003A754A"/>
    <w:rsid w:val="003B27EB"/>
    <w:rsid w:val="003B2A31"/>
    <w:rsid w:val="003B3E32"/>
    <w:rsid w:val="003B535A"/>
    <w:rsid w:val="003B53DE"/>
    <w:rsid w:val="003B5FFB"/>
    <w:rsid w:val="003B6481"/>
    <w:rsid w:val="003B6E13"/>
    <w:rsid w:val="003B7954"/>
    <w:rsid w:val="003C091A"/>
    <w:rsid w:val="003C0C49"/>
    <w:rsid w:val="003C0EB5"/>
    <w:rsid w:val="003C1ABB"/>
    <w:rsid w:val="003C2A6A"/>
    <w:rsid w:val="003C445A"/>
    <w:rsid w:val="003C4794"/>
    <w:rsid w:val="003C5366"/>
    <w:rsid w:val="003C5CC5"/>
    <w:rsid w:val="003C61BE"/>
    <w:rsid w:val="003D00B2"/>
    <w:rsid w:val="003D0E4B"/>
    <w:rsid w:val="003D1665"/>
    <w:rsid w:val="003D29B7"/>
    <w:rsid w:val="003D2BAE"/>
    <w:rsid w:val="003D3DA0"/>
    <w:rsid w:val="003D48AA"/>
    <w:rsid w:val="003D54FD"/>
    <w:rsid w:val="003D571A"/>
    <w:rsid w:val="003D6016"/>
    <w:rsid w:val="003D6A18"/>
    <w:rsid w:val="003E0227"/>
    <w:rsid w:val="003E2864"/>
    <w:rsid w:val="003E3DA7"/>
    <w:rsid w:val="003E3F50"/>
    <w:rsid w:val="003E4E0C"/>
    <w:rsid w:val="003E53B0"/>
    <w:rsid w:val="003E57E8"/>
    <w:rsid w:val="003E66F7"/>
    <w:rsid w:val="003F0229"/>
    <w:rsid w:val="003F072E"/>
    <w:rsid w:val="003F08F2"/>
    <w:rsid w:val="003F12EE"/>
    <w:rsid w:val="003F287A"/>
    <w:rsid w:val="003F2A0E"/>
    <w:rsid w:val="003F2D08"/>
    <w:rsid w:val="003F3617"/>
    <w:rsid w:val="003F3708"/>
    <w:rsid w:val="003F5653"/>
    <w:rsid w:val="003F5D3D"/>
    <w:rsid w:val="003F6979"/>
    <w:rsid w:val="003F787A"/>
    <w:rsid w:val="00401A5A"/>
    <w:rsid w:val="004022F5"/>
    <w:rsid w:val="004025CD"/>
    <w:rsid w:val="0040361F"/>
    <w:rsid w:val="00403AE4"/>
    <w:rsid w:val="004047C7"/>
    <w:rsid w:val="00404F50"/>
    <w:rsid w:val="00405316"/>
    <w:rsid w:val="0040641F"/>
    <w:rsid w:val="00406FFF"/>
    <w:rsid w:val="00407892"/>
    <w:rsid w:val="00407CEB"/>
    <w:rsid w:val="00410464"/>
    <w:rsid w:val="0041067B"/>
    <w:rsid w:val="00412512"/>
    <w:rsid w:val="00412ABD"/>
    <w:rsid w:val="00414222"/>
    <w:rsid w:val="004143E0"/>
    <w:rsid w:val="004146FD"/>
    <w:rsid w:val="00414736"/>
    <w:rsid w:val="004147A7"/>
    <w:rsid w:val="00415632"/>
    <w:rsid w:val="00415849"/>
    <w:rsid w:val="00415B82"/>
    <w:rsid w:val="00416519"/>
    <w:rsid w:val="004174A1"/>
    <w:rsid w:val="00417643"/>
    <w:rsid w:val="00417B78"/>
    <w:rsid w:val="00417E2C"/>
    <w:rsid w:val="0042211B"/>
    <w:rsid w:val="004259A9"/>
    <w:rsid w:val="00426E3B"/>
    <w:rsid w:val="00427010"/>
    <w:rsid w:val="004275CB"/>
    <w:rsid w:val="00430970"/>
    <w:rsid w:val="00431CDE"/>
    <w:rsid w:val="00432A63"/>
    <w:rsid w:val="00432D82"/>
    <w:rsid w:val="0043472D"/>
    <w:rsid w:val="00434D35"/>
    <w:rsid w:val="00435582"/>
    <w:rsid w:val="00436CBA"/>
    <w:rsid w:val="00441D2D"/>
    <w:rsid w:val="00441F93"/>
    <w:rsid w:val="00443B5A"/>
    <w:rsid w:val="00444417"/>
    <w:rsid w:val="004448E7"/>
    <w:rsid w:val="00446D0D"/>
    <w:rsid w:val="004470D4"/>
    <w:rsid w:val="004474E8"/>
    <w:rsid w:val="004474F2"/>
    <w:rsid w:val="00447BD3"/>
    <w:rsid w:val="00450169"/>
    <w:rsid w:val="004520A7"/>
    <w:rsid w:val="00453179"/>
    <w:rsid w:val="00454652"/>
    <w:rsid w:val="00454D48"/>
    <w:rsid w:val="004568E1"/>
    <w:rsid w:val="00456D24"/>
    <w:rsid w:val="00457BB4"/>
    <w:rsid w:val="00460ADC"/>
    <w:rsid w:val="0046115B"/>
    <w:rsid w:val="00461378"/>
    <w:rsid w:val="00461620"/>
    <w:rsid w:val="00461E0D"/>
    <w:rsid w:val="004628EB"/>
    <w:rsid w:val="00462BAE"/>
    <w:rsid w:val="00462C8B"/>
    <w:rsid w:val="00464996"/>
    <w:rsid w:val="00464A16"/>
    <w:rsid w:val="004657E5"/>
    <w:rsid w:val="00466266"/>
    <w:rsid w:val="004662EF"/>
    <w:rsid w:val="00467C3D"/>
    <w:rsid w:val="004700E7"/>
    <w:rsid w:val="0047020E"/>
    <w:rsid w:val="00470AA6"/>
    <w:rsid w:val="00471145"/>
    <w:rsid w:val="00473099"/>
    <w:rsid w:val="00473240"/>
    <w:rsid w:val="00474B98"/>
    <w:rsid w:val="00474CC3"/>
    <w:rsid w:val="0047643B"/>
    <w:rsid w:val="00477841"/>
    <w:rsid w:val="00480929"/>
    <w:rsid w:val="00480B0F"/>
    <w:rsid w:val="00482181"/>
    <w:rsid w:val="004842EA"/>
    <w:rsid w:val="00484617"/>
    <w:rsid w:val="00485645"/>
    <w:rsid w:val="004875D2"/>
    <w:rsid w:val="00490499"/>
    <w:rsid w:val="004907AF"/>
    <w:rsid w:val="00492C44"/>
    <w:rsid w:val="00493857"/>
    <w:rsid w:val="00495781"/>
    <w:rsid w:val="00497CCB"/>
    <w:rsid w:val="004A0F5D"/>
    <w:rsid w:val="004A1739"/>
    <w:rsid w:val="004A178A"/>
    <w:rsid w:val="004A2635"/>
    <w:rsid w:val="004A2ABA"/>
    <w:rsid w:val="004A2B9C"/>
    <w:rsid w:val="004A3205"/>
    <w:rsid w:val="004A5B56"/>
    <w:rsid w:val="004A7519"/>
    <w:rsid w:val="004B19A8"/>
    <w:rsid w:val="004B279E"/>
    <w:rsid w:val="004B2FF8"/>
    <w:rsid w:val="004B473C"/>
    <w:rsid w:val="004B59EB"/>
    <w:rsid w:val="004B64A3"/>
    <w:rsid w:val="004B70AE"/>
    <w:rsid w:val="004B7C54"/>
    <w:rsid w:val="004B7D4E"/>
    <w:rsid w:val="004C1C08"/>
    <w:rsid w:val="004C26CA"/>
    <w:rsid w:val="004C2BE2"/>
    <w:rsid w:val="004C3495"/>
    <w:rsid w:val="004C4535"/>
    <w:rsid w:val="004C650D"/>
    <w:rsid w:val="004D0477"/>
    <w:rsid w:val="004D1B4F"/>
    <w:rsid w:val="004D1F88"/>
    <w:rsid w:val="004D216B"/>
    <w:rsid w:val="004D2215"/>
    <w:rsid w:val="004D36D8"/>
    <w:rsid w:val="004D44D2"/>
    <w:rsid w:val="004D5034"/>
    <w:rsid w:val="004D5115"/>
    <w:rsid w:val="004D5F3C"/>
    <w:rsid w:val="004D757F"/>
    <w:rsid w:val="004D7844"/>
    <w:rsid w:val="004D7F5E"/>
    <w:rsid w:val="004E0573"/>
    <w:rsid w:val="004E0B8C"/>
    <w:rsid w:val="004E161C"/>
    <w:rsid w:val="004E1D96"/>
    <w:rsid w:val="004E24F0"/>
    <w:rsid w:val="004E3E62"/>
    <w:rsid w:val="004E43EA"/>
    <w:rsid w:val="004E4714"/>
    <w:rsid w:val="004E7447"/>
    <w:rsid w:val="004E79FC"/>
    <w:rsid w:val="004E7B25"/>
    <w:rsid w:val="004F1D50"/>
    <w:rsid w:val="004F29AC"/>
    <w:rsid w:val="004F34F5"/>
    <w:rsid w:val="004F3948"/>
    <w:rsid w:val="004F41CC"/>
    <w:rsid w:val="004F4AC9"/>
    <w:rsid w:val="004F6322"/>
    <w:rsid w:val="004F7D5A"/>
    <w:rsid w:val="005013C6"/>
    <w:rsid w:val="00501D9A"/>
    <w:rsid w:val="00501EAE"/>
    <w:rsid w:val="00502033"/>
    <w:rsid w:val="00502322"/>
    <w:rsid w:val="00503231"/>
    <w:rsid w:val="00503311"/>
    <w:rsid w:val="00503838"/>
    <w:rsid w:val="00503FD5"/>
    <w:rsid w:val="005044D2"/>
    <w:rsid w:val="00504CE4"/>
    <w:rsid w:val="0050615A"/>
    <w:rsid w:val="005062EB"/>
    <w:rsid w:val="00506AC4"/>
    <w:rsid w:val="00506EE7"/>
    <w:rsid w:val="005072EB"/>
    <w:rsid w:val="00511543"/>
    <w:rsid w:val="005142EF"/>
    <w:rsid w:val="00515259"/>
    <w:rsid w:val="00516622"/>
    <w:rsid w:val="005167B9"/>
    <w:rsid w:val="005168C6"/>
    <w:rsid w:val="00517C36"/>
    <w:rsid w:val="00520F23"/>
    <w:rsid w:val="005211E0"/>
    <w:rsid w:val="00521CE4"/>
    <w:rsid w:val="00522457"/>
    <w:rsid w:val="00523BBD"/>
    <w:rsid w:val="005250DE"/>
    <w:rsid w:val="00525A4E"/>
    <w:rsid w:val="00525AEA"/>
    <w:rsid w:val="00525EAE"/>
    <w:rsid w:val="005262E6"/>
    <w:rsid w:val="005263FE"/>
    <w:rsid w:val="00530BE6"/>
    <w:rsid w:val="005310EA"/>
    <w:rsid w:val="0053233F"/>
    <w:rsid w:val="00532440"/>
    <w:rsid w:val="00532890"/>
    <w:rsid w:val="00532A00"/>
    <w:rsid w:val="00532F92"/>
    <w:rsid w:val="00537CC1"/>
    <w:rsid w:val="00541101"/>
    <w:rsid w:val="00541D26"/>
    <w:rsid w:val="00543B31"/>
    <w:rsid w:val="005442BB"/>
    <w:rsid w:val="00544942"/>
    <w:rsid w:val="005450EE"/>
    <w:rsid w:val="00545D6A"/>
    <w:rsid w:val="00546065"/>
    <w:rsid w:val="00546599"/>
    <w:rsid w:val="005468BA"/>
    <w:rsid w:val="00550233"/>
    <w:rsid w:val="00550A84"/>
    <w:rsid w:val="00551BAB"/>
    <w:rsid w:val="005524AF"/>
    <w:rsid w:val="005525F0"/>
    <w:rsid w:val="00553D31"/>
    <w:rsid w:val="005545F9"/>
    <w:rsid w:val="00554D55"/>
    <w:rsid w:val="00555F80"/>
    <w:rsid w:val="00556027"/>
    <w:rsid w:val="0055650B"/>
    <w:rsid w:val="00556918"/>
    <w:rsid w:val="00557624"/>
    <w:rsid w:val="00557AED"/>
    <w:rsid w:val="005607B5"/>
    <w:rsid w:val="00561321"/>
    <w:rsid w:val="00562AAD"/>
    <w:rsid w:val="00562CD4"/>
    <w:rsid w:val="005644B2"/>
    <w:rsid w:val="005647D7"/>
    <w:rsid w:val="00565B72"/>
    <w:rsid w:val="00565F11"/>
    <w:rsid w:val="005719A0"/>
    <w:rsid w:val="005725A1"/>
    <w:rsid w:val="00574534"/>
    <w:rsid w:val="00574CA1"/>
    <w:rsid w:val="00580641"/>
    <w:rsid w:val="00581645"/>
    <w:rsid w:val="00581820"/>
    <w:rsid w:val="00581DAE"/>
    <w:rsid w:val="005829CC"/>
    <w:rsid w:val="00582C17"/>
    <w:rsid w:val="005832BE"/>
    <w:rsid w:val="005845E0"/>
    <w:rsid w:val="00584C3F"/>
    <w:rsid w:val="0058553A"/>
    <w:rsid w:val="005856DA"/>
    <w:rsid w:val="00586358"/>
    <w:rsid w:val="00590022"/>
    <w:rsid w:val="00590718"/>
    <w:rsid w:val="00590B1E"/>
    <w:rsid w:val="00590E3F"/>
    <w:rsid w:val="00591C5D"/>
    <w:rsid w:val="00592CC1"/>
    <w:rsid w:val="00594990"/>
    <w:rsid w:val="005961E2"/>
    <w:rsid w:val="005972D1"/>
    <w:rsid w:val="005978C1"/>
    <w:rsid w:val="005979D0"/>
    <w:rsid w:val="005A08EB"/>
    <w:rsid w:val="005A1FDF"/>
    <w:rsid w:val="005A2833"/>
    <w:rsid w:val="005A2D9A"/>
    <w:rsid w:val="005A3055"/>
    <w:rsid w:val="005A3188"/>
    <w:rsid w:val="005A3D50"/>
    <w:rsid w:val="005A3F08"/>
    <w:rsid w:val="005A532B"/>
    <w:rsid w:val="005A562D"/>
    <w:rsid w:val="005A58ED"/>
    <w:rsid w:val="005A5C94"/>
    <w:rsid w:val="005A5DB2"/>
    <w:rsid w:val="005A6476"/>
    <w:rsid w:val="005A69C9"/>
    <w:rsid w:val="005A7189"/>
    <w:rsid w:val="005B04E7"/>
    <w:rsid w:val="005B0F59"/>
    <w:rsid w:val="005B3871"/>
    <w:rsid w:val="005B3C12"/>
    <w:rsid w:val="005B438D"/>
    <w:rsid w:val="005B4476"/>
    <w:rsid w:val="005B4A56"/>
    <w:rsid w:val="005B4AA4"/>
    <w:rsid w:val="005B502E"/>
    <w:rsid w:val="005B6936"/>
    <w:rsid w:val="005B6E00"/>
    <w:rsid w:val="005B7A1E"/>
    <w:rsid w:val="005C0223"/>
    <w:rsid w:val="005C1DEB"/>
    <w:rsid w:val="005C1EA7"/>
    <w:rsid w:val="005C1EAF"/>
    <w:rsid w:val="005C418C"/>
    <w:rsid w:val="005C49D9"/>
    <w:rsid w:val="005C4DB1"/>
    <w:rsid w:val="005C5E56"/>
    <w:rsid w:val="005C6277"/>
    <w:rsid w:val="005C6AE6"/>
    <w:rsid w:val="005C7424"/>
    <w:rsid w:val="005D3F92"/>
    <w:rsid w:val="005D4851"/>
    <w:rsid w:val="005D4A6C"/>
    <w:rsid w:val="005D540E"/>
    <w:rsid w:val="005D6675"/>
    <w:rsid w:val="005D6BE5"/>
    <w:rsid w:val="005D784A"/>
    <w:rsid w:val="005D7F7E"/>
    <w:rsid w:val="005E29BB"/>
    <w:rsid w:val="005E5AF1"/>
    <w:rsid w:val="005E6DDA"/>
    <w:rsid w:val="005E70C4"/>
    <w:rsid w:val="005E7D18"/>
    <w:rsid w:val="005F057E"/>
    <w:rsid w:val="005F0B57"/>
    <w:rsid w:val="005F1B1B"/>
    <w:rsid w:val="005F2825"/>
    <w:rsid w:val="005F342E"/>
    <w:rsid w:val="005F4A64"/>
    <w:rsid w:val="005F4D87"/>
    <w:rsid w:val="005F53DF"/>
    <w:rsid w:val="005F60BA"/>
    <w:rsid w:val="005F6F27"/>
    <w:rsid w:val="00600C48"/>
    <w:rsid w:val="00600D84"/>
    <w:rsid w:val="00601BCD"/>
    <w:rsid w:val="00602A39"/>
    <w:rsid w:val="006040F1"/>
    <w:rsid w:val="00604256"/>
    <w:rsid w:val="006055DC"/>
    <w:rsid w:val="0060575D"/>
    <w:rsid w:val="00605E26"/>
    <w:rsid w:val="006061C2"/>
    <w:rsid w:val="0060660E"/>
    <w:rsid w:val="00610A02"/>
    <w:rsid w:val="00610BED"/>
    <w:rsid w:val="00611243"/>
    <w:rsid w:val="006113DC"/>
    <w:rsid w:val="006138C8"/>
    <w:rsid w:val="00614C73"/>
    <w:rsid w:val="00614E02"/>
    <w:rsid w:val="006173F6"/>
    <w:rsid w:val="00620D16"/>
    <w:rsid w:val="006241C7"/>
    <w:rsid w:val="006242E7"/>
    <w:rsid w:val="00625114"/>
    <w:rsid w:val="006269BD"/>
    <w:rsid w:val="0062706A"/>
    <w:rsid w:val="006330D0"/>
    <w:rsid w:val="0063316C"/>
    <w:rsid w:val="006331DD"/>
    <w:rsid w:val="00633F8F"/>
    <w:rsid w:val="00634202"/>
    <w:rsid w:val="0063530B"/>
    <w:rsid w:val="006357F9"/>
    <w:rsid w:val="006359D7"/>
    <w:rsid w:val="0063645E"/>
    <w:rsid w:val="00637340"/>
    <w:rsid w:val="00637510"/>
    <w:rsid w:val="006408E0"/>
    <w:rsid w:val="00640BBB"/>
    <w:rsid w:val="00640C71"/>
    <w:rsid w:val="0064186F"/>
    <w:rsid w:val="00642018"/>
    <w:rsid w:val="00642688"/>
    <w:rsid w:val="0064477A"/>
    <w:rsid w:val="00645270"/>
    <w:rsid w:val="0064534F"/>
    <w:rsid w:val="006462F3"/>
    <w:rsid w:val="006465E3"/>
    <w:rsid w:val="006502AF"/>
    <w:rsid w:val="00650760"/>
    <w:rsid w:val="00651624"/>
    <w:rsid w:val="006525AB"/>
    <w:rsid w:val="006532CD"/>
    <w:rsid w:val="00653B0F"/>
    <w:rsid w:val="00656BDF"/>
    <w:rsid w:val="00660AFA"/>
    <w:rsid w:val="0066210A"/>
    <w:rsid w:val="006625B8"/>
    <w:rsid w:val="00665099"/>
    <w:rsid w:val="00665C62"/>
    <w:rsid w:val="00666D8F"/>
    <w:rsid w:val="00667368"/>
    <w:rsid w:val="00670893"/>
    <w:rsid w:val="0067374E"/>
    <w:rsid w:val="00674229"/>
    <w:rsid w:val="0067492C"/>
    <w:rsid w:val="006769E8"/>
    <w:rsid w:val="006773A2"/>
    <w:rsid w:val="00677E35"/>
    <w:rsid w:val="006818E6"/>
    <w:rsid w:val="0068206A"/>
    <w:rsid w:val="006842E1"/>
    <w:rsid w:val="0068465A"/>
    <w:rsid w:val="006851AD"/>
    <w:rsid w:val="0068525A"/>
    <w:rsid w:val="006856A6"/>
    <w:rsid w:val="00685E78"/>
    <w:rsid w:val="00686074"/>
    <w:rsid w:val="00687011"/>
    <w:rsid w:val="00690100"/>
    <w:rsid w:val="00690738"/>
    <w:rsid w:val="00690B3C"/>
    <w:rsid w:val="00690CA1"/>
    <w:rsid w:val="00692A49"/>
    <w:rsid w:val="00695234"/>
    <w:rsid w:val="006960BA"/>
    <w:rsid w:val="006962A5"/>
    <w:rsid w:val="00696A13"/>
    <w:rsid w:val="00697C4B"/>
    <w:rsid w:val="00697E21"/>
    <w:rsid w:val="00697ECA"/>
    <w:rsid w:val="006A06F3"/>
    <w:rsid w:val="006A0980"/>
    <w:rsid w:val="006A2F89"/>
    <w:rsid w:val="006A34D3"/>
    <w:rsid w:val="006A515C"/>
    <w:rsid w:val="006A593D"/>
    <w:rsid w:val="006A635E"/>
    <w:rsid w:val="006A67B6"/>
    <w:rsid w:val="006A684C"/>
    <w:rsid w:val="006B0576"/>
    <w:rsid w:val="006B08F9"/>
    <w:rsid w:val="006B1137"/>
    <w:rsid w:val="006B14BE"/>
    <w:rsid w:val="006B2261"/>
    <w:rsid w:val="006B3C3B"/>
    <w:rsid w:val="006B4B24"/>
    <w:rsid w:val="006B51AD"/>
    <w:rsid w:val="006B5723"/>
    <w:rsid w:val="006B64F9"/>
    <w:rsid w:val="006B6804"/>
    <w:rsid w:val="006B74A5"/>
    <w:rsid w:val="006B7684"/>
    <w:rsid w:val="006B78C5"/>
    <w:rsid w:val="006B7B65"/>
    <w:rsid w:val="006B7CA8"/>
    <w:rsid w:val="006C07C3"/>
    <w:rsid w:val="006C0DBC"/>
    <w:rsid w:val="006C1526"/>
    <w:rsid w:val="006C16B7"/>
    <w:rsid w:val="006C2284"/>
    <w:rsid w:val="006C28A2"/>
    <w:rsid w:val="006C34BF"/>
    <w:rsid w:val="006C5C8B"/>
    <w:rsid w:val="006C739C"/>
    <w:rsid w:val="006C7552"/>
    <w:rsid w:val="006D029D"/>
    <w:rsid w:val="006D0691"/>
    <w:rsid w:val="006D2E5C"/>
    <w:rsid w:val="006D34D3"/>
    <w:rsid w:val="006D3A52"/>
    <w:rsid w:val="006D3B15"/>
    <w:rsid w:val="006D4F0E"/>
    <w:rsid w:val="006D55F3"/>
    <w:rsid w:val="006E0466"/>
    <w:rsid w:val="006E047F"/>
    <w:rsid w:val="006E369E"/>
    <w:rsid w:val="006E3966"/>
    <w:rsid w:val="006E3B1A"/>
    <w:rsid w:val="006E4708"/>
    <w:rsid w:val="006E4ADF"/>
    <w:rsid w:val="006E4D94"/>
    <w:rsid w:val="006E5298"/>
    <w:rsid w:val="006E5C4C"/>
    <w:rsid w:val="006E5F98"/>
    <w:rsid w:val="006E7B3C"/>
    <w:rsid w:val="006E7CA2"/>
    <w:rsid w:val="006F1111"/>
    <w:rsid w:val="006F1A85"/>
    <w:rsid w:val="006F1D7A"/>
    <w:rsid w:val="006F3348"/>
    <w:rsid w:val="006F34E1"/>
    <w:rsid w:val="006F4F71"/>
    <w:rsid w:val="006F595B"/>
    <w:rsid w:val="006F639A"/>
    <w:rsid w:val="006F649B"/>
    <w:rsid w:val="006F6F62"/>
    <w:rsid w:val="006F7B35"/>
    <w:rsid w:val="007002C4"/>
    <w:rsid w:val="0070039B"/>
    <w:rsid w:val="00700FD8"/>
    <w:rsid w:val="00703AF8"/>
    <w:rsid w:val="00703D2E"/>
    <w:rsid w:val="00705051"/>
    <w:rsid w:val="007055BD"/>
    <w:rsid w:val="00705BCD"/>
    <w:rsid w:val="00706A90"/>
    <w:rsid w:val="0070760A"/>
    <w:rsid w:val="00707D41"/>
    <w:rsid w:val="007125C6"/>
    <w:rsid w:val="00713478"/>
    <w:rsid w:val="007139C1"/>
    <w:rsid w:val="007144F2"/>
    <w:rsid w:val="00714EA3"/>
    <w:rsid w:val="00715DE2"/>
    <w:rsid w:val="00716170"/>
    <w:rsid w:val="007178B9"/>
    <w:rsid w:val="00717F56"/>
    <w:rsid w:val="007204D8"/>
    <w:rsid w:val="00720B14"/>
    <w:rsid w:val="00722054"/>
    <w:rsid w:val="00722856"/>
    <w:rsid w:val="00722C22"/>
    <w:rsid w:val="00723088"/>
    <w:rsid w:val="00723969"/>
    <w:rsid w:val="007265FD"/>
    <w:rsid w:val="00727A04"/>
    <w:rsid w:val="007329CB"/>
    <w:rsid w:val="00732A18"/>
    <w:rsid w:val="00733710"/>
    <w:rsid w:val="00733F69"/>
    <w:rsid w:val="00734026"/>
    <w:rsid w:val="00734BA6"/>
    <w:rsid w:val="0073647A"/>
    <w:rsid w:val="007367BF"/>
    <w:rsid w:val="00737AEC"/>
    <w:rsid w:val="00740BD6"/>
    <w:rsid w:val="00741489"/>
    <w:rsid w:val="00742587"/>
    <w:rsid w:val="00742ADB"/>
    <w:rsid w:val="00743025"/>
    <w:rsid w:val="00744100"/>
    <w:rsid w:val="0074488E"/>
    <w:rsid w:val="00745B91"/>
    <w:rsid w:val="00747894"/>
    <w:rsid w:val="00752FED"/>
    <w:rsid w:val="00753151"/>
    <w:rsid w:val="0075584E"/>
    <w:rsid w:val="0075611F"/>
    <w:rsid w:val="00757BB1"/>
    <w:rsid w:val="00757BE0"/>
    <w:rsid w:val="00757DD0"/>
    <w:rsid w:val="0076096E"/>
    <w:rsid w:val="0076287A"/>
    <w:rsid w:val="0076364C"/>
    <w:rsid w:val="00763C81"/>
    <w:rsid w:val="007645B0"/>
    <w:rsid w:val="00764677"/>
    <w:rsid w:val="00766277"/>
    <w:rsid w:val="00766510"/>
    <w:rsid w:val="00767824"/>
    <w:rsid w:val="007679F2"/>
    <w:rsid w:val="00770F79"/>
    <w:rsid w:val="00772AF1"/>
    <w:rsid w:val="00773B67"/>
    <w:rsid w:val="00774149"/>
    <w:rsid w:val="007745ED"/>
    <w:rsid w:val="00774689"/>
    <w:rsid w:val="007767C3"/>
    <w:rsid w:val="0077721E"/>
    <w:rsid w:val="0078001F"/>
    <w:rsid w:val="00780153"/>
    <w:rsid w:val="007825E9"/>
    <w:rsid w:val="0078261C"/>
    <w:rsid w:val="00782CA2"/>
    <w:rsid w:val="0078325D"/>
    <w:rsid w:val="007848F4"/>
    <w:rsid w:val="007850F7"/>
    <w:rsid w:val="00785D93"/>
    <w:rsid w:val="007863E7"/>
    <w:rsid w:val="007864D6"/>
    <w:rsid w:val="007867BE"/>
    <w:rsid w:val="00790544"/>
    <w:rsid w:val="00790C48"/>
    <w:rsid w:val="0079189B"/>
    <w:rsid w:val="0079257F"/>
    <w:rsid w:val="007925F8"/>
    <w:rsid w:val="00793767"/>
    <w:rsid w:val="00794C3F"/>
    <w:rsid w:val="00795B2C"/>
    <w:rsid w:val="007A0354"/>
    <w:rsid w:val="007A0D76"/>
    <w:rsid w:val="007A1242"/>
    <w:rsid w:val="007A1816"/>
    <w:rsid w:val="007A3F90"/>
    <w:rsid w:val="007A50AA"/>
    <w:rsid w:val="007A5324"/>
    <w:rsid w:val="007A626A"/>
    <w:rsid w:val="007A6954"/>
    <w:rsid w:val="007A7991"/>
    <w:rsid w:val="007B0259"/>
    <w:rsid w:val="007B4294"/>
    <w:rsid w:val="007B46E2"/>
    <w:rsid w:val="007B6BAB"/>
    <w:rsid w:val="007B71A6"/>
    <w:rsid w:val="007C0A8A"/>
    <w:rsid w:val="007C3976"/>
    <w:rsid w:val="007C3977"/>
    <w:rsid w:val="007C43C5"/>
    <w:rsid w:val="007C4C85"/>
    <w:rsid w:val="007C55D0"/>
    <w:rsid w:val="007C5770"/>
    <w:rsid w:val="007C5EA0"/>
    <w:rsid w:val="007C6AE8"/>
    <w:rsid w:val="007C7A0D"/>
    <w:rsid w:val="007D1855"/>
    <w:rsid w:val="007D2295"/>
    <w:rsid w:val="007D25C3"/>
    <w:rsid w:val="007D2601"/>
    <w:rsid w:val="007D2F9D"/>
    <w:rsid w:val="007D471D"/>
    <w:rsid w:val="007D4982"/>
    <w:rsid w:val="007D4B1B"/>
    <w:rsid w:val="007D51E9"/>
    <w:rsid w:val="007D52EB"/>
    <w:rsid w:val="007D5D3F"/>
    <w:rsid w:val="007D5E24"/>
    <w:rsid w:val="007D6006"/>
    <w:rsid w:val="007D6011"/>
    <w:rsid w:val="007D6DEE"/>
    <w:rsid w:val="007D7A0F"/>
    <w:rsid w:val="007E2083"/>
    <w:rsid w:val="007E2387"/>
    <w:rsid w:val="007E288D"/>
    <w:rsid w:val="007E2D9C"/>
    <w:rsid w:val="007E3628"/>
    <w:rsid w:val="007E39FD"/>
    <w:rsid w:val="007E43FC"/>
    <w:rsid w:val="007E5513"/>
    <w:rsid w:val="007E5F37"/>
    <w:rsid w:val="007E6438"/>
    <w:rsid w:val="007F053D"/>
    <w:rsid w:val="007F178F"/>
    <w:rsid w:val="007F2A6D"/>
    <w:rsid w:val="007F2CC9"/>
    <w:rsid w:val="007F3ACE"/>
    <w:rsid w:val="007F483A"/>
    <w:rsid w:val="007F4AEE"/>
    <w:rsid w:val="007F5570"/>
    <w:rsid w:val="007F5D0F"/>
    <w:rsid w:val="007F626A"/>
    <w:rsid w:val="007F68AE"/>
    <w:rsid w:val="007F6C75"/>
    <w:rsid w:val="007F72F7"/>
    <w:rsid w:val="007F7350"/>
    <w:rsid w:val="007F78D6"/>
    <w:rsid w:val="00800F77"/>
    <w:rsid w:val="0080113B"/>
    <w:rsid w:val="00801152"/>
    <w:rsid w:val="00801531"/>
    <w:rsid w:val="00801D74"/>
    <w:rsid w:val="0080204E"/>
    <w:rsid w:val="00802399"/>
    <w:rsid w:val="00802F0B"/>
    <w:rsid w:val="0080342D"/>
    <w:rsid w:val="00803CB9"/>
    <w:rsid w:val="008048D4"/>
    <w:rsid w:val="00806FDC"/>
    <w:rsid w:val="0081166B"/>
    <w:rsid w:val="00811A8A"/>
    <w:rsid w:val="008131B4"/>
    <w:rsid w:val="00813F00"/>
    <w:rsid w:val="00814648"/>
    <w:rsid w:val="0081567C"/>
    <w:rsid w:val="00817167"/>
    <w:rsid w:val="0082071C"/>
    <w:rsid w:val="00821A38"/>
    <w:rsid w:val="00822228"/>
    <w:rsid w:val="00823DFA"/>
    <w:rsid w:val="00823F12"/>
    <w:rsid w:val="008256AF"/>
    <w:rsid w:val="008270A2"/>
    <w:rsid w:val="00827E0B"/>
    <w:rsid w:val="00827FBA"/>
    <w:rsid w:val="00830711"/>
    <w:rsid w:val="00831208"/>
    <w:rsid w:val="00831322"/>
    <w:rsid w:val="0083199D"/>
    <w:rsid w:val="008320F9"/>
    <w:rsid w:val="0083296A"/>
    <w:rsid w:val="00832CA7"/>
    <w:rsid w:val="00833448"/>
    <w:rsid w:val="00835E85"/>
    <w:rsid w:val="008361E2"/>
    <w:rsid w:val="00836229"/>
    <w:rsid w:val="00836F36"/>
    <w:rsid w:val="00837C72"/>
    <w:rsid w:val="00840CE4"/>
    <w:rsid w:val="0084177D"/>
    <w:rsid w:val="008428C0"/>
    <w:rsid w:val="00842E9A"/>
    <w:rsid w:val="008445EE"/>
    <w:rsid w:val="00846139"/>
    <w:rsid w:val="00846228"/>
    <w:rsid w:val="008467D0"/>
    <w:rsid w:val="00846D29"/>
    <w:rsid w:val="00846F47"/>
    <w:rsid w:val="0084704A"/>
    <w:rsid w:val="00847113"/>
    <w:rsid w:val="008471FE"/>
    <w:rsid w:val="008473CC"/>
    <w:rsid w:val="00847800"/>
    <w:rsid w:val="00851679"/>
    <w:rsid w:val="00854E48"/>
    <w:rsid w:val="00856258"/>
    <w:rsid w:val="00856C81"/>
    <w:rsid w:val="00857DCE"/>
    <w:rsid w:val="008604B6"/>
    <w:rsid w:val="00860B0D"/>
    <w:rsid w:val="0086197C"/>
    <w:rsid w:val="00862577"/>
    <w:rsid w:val="00863472"/>
    <w:rsid w:val="00863791"/>
    <w:rsid w:val="0086389D"/>
    <w:rsid w:val="00863C50"/>
    <w:rsid w:val="008646C8"/>
    <w:rsid w:val="00865048"/>
    <w:rsid w:val="00866C7A"/>
    <w:rsid w:val="00866DDD"/>
    <w:rsid w:val="00867C26"/>
    <w:rsid w:val="00867FF1"/>
    <w:rsid w:val="008704C5"/>
    <w:rsid w:val="00871E8C"/>
    <w:rsid w:val="008730C0"/>
    <w:rsid w:val="00873768"/>
    <w:rsid w:val="0087420C"/>
    <w:rsid w:val="008756FF"/>
    <w:rsid w:val="00875C90"/>
    <w:rsid w:val="00876F80"/>
    <w:rsid w:val="008772CF"/>
    <w:rsid w:val="00880049"/>
    <w:rsid w:val="008836DC"/>
    <w:rsid w:val="00883B7A"/>
    <w:rsid w:val="00884D8C"/>
    <w:rsid w:val="0088579F"/>
    <w:rsid w:val="008877BB"/>
    <w:rsid w:val="0089131E"/>
    <w:rsid w:val="00891341"/>
    <w:rsid w:val="00891413"/>
    <w:rsid w:val="008916D0"/>
    <w:rsid w:val="00892D86"/>
    <w:rsid w:val="008954A0"/>
    <w:rsid w:val="00895FBC"/>
    <w:rsid w:val="008962CD"/>
    <w:rsid w:val="00897C18"/>
    <w:rsid w:val="008A0EB5"/>
    <w:rsid w:val="008A1D5B"/>
    <w:rsid w:val="008A2E7F"/>
    <w:rsid w:val="008A390F"/>
    <w:rsid w:val="008A4AE9"/>
    <w:rsid w:val="008A5934"/>
    <w:rsid w:val="008A7A67"/>
    <w:rsid w:val="008B028E"/>
    <w:rsid w:val="008B128E"/>
    <w:rsid w:val="008B1A49"/>
    <w:rsid w:val="008B2744"/>
    <w:rsid w:val="008B2B88"/>
    <w:rsid w:val="008B3E91"/>
    <w:rsid w:val="008B413C"/>
    <w:rsid w:val="008B45B6"/>
    <w:rsid w:val="008B55CA"/>
    <w:rsid w:val="008B5A5B"/>
    <w:rsid w:val="008B5E19"/>
    <w:rsid w:val="008B6AC1"/>
    <w:rsid w:val="008B6F1F"/>
    <w:rsid w:val="008B7A85"/>
    <w:rsid w:val="008C13AF"/>
    <w:rsid w:val="008C25E3"/>
    <w:rsid w:val="008C25ED"/>
    <w:rsid w:val="008C2EB5"/>
    <w:rsid w:val="008C39B5"/>
    <w:rsid w:val="008C7D5A"/>
    <w:rsid w:val="008D02D4"/>
    <w:rsid w:val="008D220C"/>
    <w:rsid w:val="008D3C1C"/>
    <w:rsid w:val="008D3E3B"/>
    <w:rsid w:val="008D4A20"/>
    <w:rsid w:val="008D5000"/>
    <w:rsid w:val="008D58C6"/>
    <w:rsid w:val="008D71CC"/>
    <w:rsid w:val="008D7A41"/>
    <w:rsid w:val="008E0E7B"/>
    <w:rsid w:val="008E13E2"/>
    <w:rsid w:val="008E2F9D"/>
    <w:rsid w:val="008E39B2"/>
    <w:rsid w:val="008E3B69"/>
    <w:rsid w:val="008E4EBD"/>
    <w:rsid w:val="008F03F7"/>
    <w:rsid w:val="008F0A12"/>
    <w:rsid w:val="008F1914"/>
    <w:rsid w:val="008F3356"/>
    <w:rsid w:val="008F3558"/>
    <w:rsid w:val="008F4F3E"/>
    <w:rsid w:val="008F6307"/>
    <w:rsid w:val="008F6AA1"/>
    <w:rsid w:val="008F7C82"/>
    <w:rsid w:val="0090044D"/>
    <w:rsid w:val="009009B0"/>
    <w:rsid w:val="00900B22"/>
    <w:rsid w:val="00902EFB"/>
    <w:rsid w:val="00904009"/>
    <w:rsid w:val="0090449C"/>
    <w:rsid w:val="009048B0"/>
    <w:rsid w:val="009051D3"/>
    <w:rsid w:val="009056EB"/>
    <w:rsid w:val="0091588E"/>
    <w:rsid w:val="00916BA3"/>
    <w:rsid w:val="009177C9"/>
    <w:rsid w:val="00920BCD"/>
    <w:rsid w:val="00921157"/>
    <w:rsid w:val="0092280F"/>
    <w:rsid w:val="00922D2C"/>
    <w:rsid w:val="00922DEF"/>
    <w:rsid w:val="0092368D"/>
    <w:rsid w:val="00923A77"/>
    <w:rsid w:val="00923F01"/>
    <w:rsid w:val="00924419"/>
    <w:rsid w:val="009245D6"/>
    <w:rsid w:val="00924CBB"/>
    <w:rsid w:val="00925BA9"/>
    <w:rsid w:val="00925EC0"/>
    <w:rsid w:val="009264A1"/>
    <w:rsid w:val="00926995"/>
    <w:rsid w:val="00926EDB"/>
    <w:rsid w:val="009279E1"/>
    <w:rsid w:val="00930508"/>
    <w:rsid w:val="009310D7"/>
    <w:rsid w:val="00931A92"/>
    <w:rsid w:val="0093202C"/>
    <w:rsid w:val="00932DCC"/>
    <w:rsid w:val="009332E9"/>
    <w:rsid w:val="00934416"/>
    <w:rsid w:val="00934480"/>
    <w:rsid w:val="00937C78"/>
    <w:rsid w:val="009405C1"/>
    <w:rsid w:val="009408AB"/>
    <w:rsid w:val="00940E94"/>
    <w:rsid w:val="00942653"/>
    <w:rsid w:val="00942EFF"/>
    <w:rsid w:val="00943399"/>
    <w:rsid w:val="00946E3E"/>
    <w:rsid w:val="0094716A"/>
    <w:rsid w:val="00947DB9"/>
    <w:rsid w:val="00951131"/>
    <w:rsid w:val="00951328"/>
    <w:rsid w:val="00952E62"/>
    <w:rsid w:val="00953414"/>
    <w:rsid w:val="00953A34"/>
    <w:rsid w:val="009548E1"/>
    <w:rsid w:val="009550A8"/>
    <w:rsid w:val="00957096"/>
    <w:rsid w:val="0096120D"/>
    <w:rsid w:val="00961C53"/>
    <w:rsid w:val="00961F4F"/>
    <w:rsid w:val="009622F4"/>
    <w:rsid w:val="00962A48"/>
    <w:rsid w:val="00962FBF"/>
    <w:rsid w:val="009632A7"/>
    <w:rsid w:val="00964880"/>
    <w:rsid w:val="00964D9B"/>
    <w:rsid w:val="009656AC"/>
    <w:rsid w:val="00966AA8"/>
    <w:rsid w:val="00966FA8"/>
    <w:rsid w:val="00970D04"/>
    <w:rsid w:val="00971CD9"/>
    <w:rsid w:val="00973BFB"/>
    <w:rsid w:val="00974A1D"/>
    <w:rsid w:val="00975668"/>
    <w:rsid w:val="00976BE3"/>
    <w:rsid w:val="009771F6"/>
    <w:rsid w:val="00977D91"/>
    <w:rsid w:val="00981F04"/>
    <w:rsid w:val="009830BC"/>
    <w:rsid w:val="00984787"/>
    <w:rsid w:val="00984A6C"/>
    <w:rsid w:val="00984C7B"/>
    <w:rsid w:val="00985D0C"/>
    <w:rsid w:val="0098633A"/>
    <w:rsid w:val="0098658D"/>
    <w:rsid w:val="009870D1"/>
    <w:rsid w:val="00987ABB"/>
    <w:rsid w:val="009901C1"/>
    <w:rsid w:val="00991983"/>
    <w:rsid w:val="00991E23"/>
    <w:rsid w:val="009924AF"/>
    <w:rsid w:val="0099300A"/>
    <w:rsid w:val="00993095"/>
    <w:rsid w:val="0099421C"/>
    <w:rsid w:val="00994D6C"/>
    <w:rsid w:val="009958CF"/>
    <w:rsid w:val="009A0492"/>
    <w:rsid w:val="009A17C8"/>
    <w:rsid w:val="009A19C3"/>
    <w:rsid w:val="009A26A3"/>
    <w:rsid w:val="009A2B66"/>
    <w:rsid w:val="009A3B68"/>
    <w:rsid w:val="009A5ACC"/>
    <w:rsid w:val="009A6EDE"/>
    <w:rsid w:val="009A70F4"/>
    <w:rsid w:val="009A7336"/>
    <w:rsid w:val="009A7ABE"/>
    <w:rsid w:val="009A7D63"/>
    <w:rsid w:val="009B0547"/>
    <w:rsid w:val="009B23BE"/>
    <w:rsid w:val="009B29F8"/>
    <w:rsid w:val="009B3B92"/>
    <w:rsid w:val="009B3E11"/>
    <w:rsid w:val="009B431E"/>
    <w:rsid w:val="009B651A"/>
    <w:rsid w:val="009B671D"/>
    <w:rsid w:val="009C0F41"/>
    <w:rsid w:val="009C1CB0"/>
    <w:rsid w:val="009C43AD"/>
    <w:rsid w:val="009C46AA"/>
    <w:rsid w:val="009C4802"/>
    <w:rsid w:val="009C72E0"/>
    <w:rsid w:val="009C7344"/>
    <w:rsid w:val="009C73A1"/>
    <w:rsid w:val="009D1C94"/>
    <w:rsid w:val="009D2649"/>
    <w:rsid w:val="009D3D49"/>
    <w:rsid w:val="009D45B8"/>
    <w:rsid w:val="009D494D"/>
    <w:rsid w:val="009D6135"/>
    <w:rsid w:val="009D6273"/>
    <w:rsid w:val="009D6741"/>
    <w:rsid w:val="009E1F25"/>
    <w:rsid w:val="009E1FA8"/>
    <w:rsid w:val="009E305C"/>
    <w:rsid w:val="009E408A"/>
    <w:rsid w:val="009E44B0"/>
    <w:rsid w:val="009E459D"/>
    <w:rsid w:val="009E56E5"/>
    <w:rsid w:val="009E5AD3"/>
    <w:rsid w:val="009E5D99"/>
    <w:rsid w:val="009F01CE"/>
    <w:rsid w:val="009F2DB3"/>
    <w:rsid w:val="009F3598"/>
    <w:rsid w:val="009F48AE"/>
    <w:rsid w:val="009F4E6F"/>
    <w:rsid w:val="009F5FE6"/>
    <w:rsid w:val="009F7421"/>
    <w:rsid w:val="009F7E10"/>
    <w:rsid w:val="009F7ED0"/>
    <w:rsid w:val="00A0056D"/>
    <w:rsid w:val="00A01357"/>
    <w:rsid w:val="00A035C7"/>
    <w:rsid w:val="00A06BC7"/>
    <w:rsid w:val="00A071C8"/>
    <w:rsid w:val="00A10256"/>
    <w:rsid w:val="00A119A3"/>
    <w:rsid w:val="00A1289E"/>
    <w:rsid w:val="00A158D5"/>
    <w:rsid w:val="00A15FA0"/>
    <w:rsid w:val="00A17802"/>
    <w:rsid w:val="00A20756"/>
    <w:rsid w:val="00A20E3C"/>
    <w:rsid w:val="00A2137E"/>
    <w:rsid w:val="00A219F2"/>
    <w:rsid w:val="00A21AC1"/>
    <w:rsid w:val="00A2214B"/>
    <w:rsid w:val="00A2316F"/>
    <w:rsid w:val="00A23401"/>
    <w:rsid w:val="00A23967"/>
    <w:rsid w:val="00A23EB0"/>
    <w:rsid w:val="00A25839"/>
    <w:rsid w:val="00A2611F"/>
    <w:rsid w:val="00A265D4"/>
    <w:rsid w:val="00A26DF0"/>
    <w:rsid w:val="00A27EC5"/>
    <w:rsid w:val="00A30D26"/>
    <w:rsid w:val="00A30F8E"/>
    <w:rsid w:val="00A3147E"/>
    <w:rsid w:val="00A317BC"/>
    <w:rsid w:val="00A3242A"/>
    <w:rsid w:val="00A33B2A"/>
    <w:rsid w:val="00A3565B"/>
    <w:rsid w:val="00A3584C"/>
    <w:rsid w:val="00A37E2C"/>
    <w:rsid w:val="00A403FE"/>
    <w:rsid w:val="00A40ECE"/>
    <w:rsid w:val="00A42505"/>
    <w:rsid w:val="00A4518F"/>
    <w:rsid w:val="00A45254"/>
    <w:rsid w:val="00A46313"/>
    <w:rsid w:val="00A50FA0"/>
    <w:rsid w:val="00A510D4"/>
    <w:rsid w:val="00A52303"/>
    <w:rsid w:val="00A524B7"/>
    <w:rsid w:val="00A524C4"/>
    <w:rsid w:val="00A54FB0"/>
    <w:rsid w:val="00A56E52"/>
    <w:rsid w:val="00A604C8"/>
    <w:rsid w:val="00A60E8B"/>
    <w:rsid w:val="00A65209"/>
    <w:rsid w:val="00A6723F"/>
    <w:rsid w:val="00A727B7"/>
    <w:rsid w:val="00A75596"/>
    <w:rsid w:val="00A75F66"/>
    <w:rsid w:val="00A774CE"/>
    <w:rsid w:val="00A77AE5"/>
    <w:rsid w:val="00A818EF"/>
    <w:rsid w:val="00A83939"/>
    <w:rsid w:val="00A83975"/>
    <w:rsid w:val="00A83BFE"/>
    <w:rsid w:val="00A86407"/>
    <w:rsid w:val="00A86770"/>
    <w:rsid w:val="00A86F56"/>
    <w:rsid w:val="00A912A6"/>
    <w:rsid w:val="00A92FF7"/>
    <w:rsid w:val="00A9352B"/>
    <w:rsid w:val="00A93887"/>
    <w:rsid w:val="00A941AE"/>
    <w:rsid w:val="00A97601"/>
    <w:rsid w:val="00AA11B0"/>
    <w:rsid w:val="00AA23B5"/>
    <w:rsid w:val="00AA2D3F"/>
    <w:rsid w:val="00AA4BBE"/>
    <w:rsid w:val="00AA586D"/>
    <w:rsid w:val="00AA5A66"/>
    <w:rsid w:val="00AA5C62"/>
    <w:rsid w:val="00AA7958"/>
    <w:rsid w:val="00AB113D"/>
    <w:rsid w:val="00AB18FD"/>
    <w:rsid w:val="00AB1D2B"/>
    <w:rsid w:val="00AB2B7B"/>
    <w:rsid w:val="00AB308F"/>
    <w:rsid w:val="00AB3B26"/>
    <w:rsid w:val="00AB3C9B"/>
    <w:rsid w:val="00AB3D15"/>
    <w:rsid w:val="00AB4B6F"/>
    <w:rsid w:val="00AB4DDB"/>
    <w:rsid w:val="00AB537C"/>
    <w:rsid w:val="00AB5DA1"/>
    <w:rsid w:val="00AB7077"/>
    <w:rsid w:val="00AC2B5D"/>
    <w:rsid w:val="00AC2F7E"/>
    <w:rsid w:val="00AC326A"/>
    <w:rsid w:val="00AC3D4C"/>
    <w:rsid w:val="00AC56FE"/>
    <w:rsid w:val="00AC6C89"/>
    <w:rsid w:val="00AC7B3E"/>
    <w:rsid w:val="00AD128C"/>
    <w:rsid w:val="00AD170C"/>
    <w:rsid w:val="00AD3C5E"/>
    <w:rsid w:val="00AD449E"/>
    <w:rsid w:val="00AD4662"/>
    <w:rsid w:val="00AD4AE0"/>
    <w:rsid w:val="00AD5CE0"/>
    <w:rsid w:val="00AD62E1"/>
    <w:rsid w:val="00AD659F"/>
    <w:rsid w:val="00AD6B31"/>
    <w:rsid w:val="00AD6EA2"/>
    <w:rsid w:val="00AE0BCF"/>
    <w:rsid w:val="00AE2FBB"/>
    <w:rsid w:val="00AE485E"/>
    <w:rsid w:val="00AE5252"/>
    <w:rsid w:val="00AE53DB"/>
    <w:rsid w:val="00AE755C"/>
    <w:rsid w:val="00AF013E"/>
    <w:rsid w:val="00AF0552"/>
    <w:rsid w:val="00AF07A8"/>
    <w:rsid w:val="00AF0F0B"/>
    <w:rsid w:val="00AF1C7F"/>
    <w:rsid w:val="00AF1E0E"/>
    <w:rsid w:val="00AF202E"/>
    <w:rsid w:val="00AF3E76"/>
    <w:rsid w:val="00AF4AC1"/>
    <w:rsid w:val="00AF4DB3"/>
    <w:rsid w:val="00AF54D6"/>
    <w:rsid w:val="00AF5E21"/>
    <w:rsid w:val="00AF602A"/>
    <w:rsid w:val="00AF6041"/>
    <w:rsid w:val="00AF678F"/>
    <w:rsid w:val="00AF784E"/>
    <w:rsid w:val="00B0076A"/>
    <w:rsid w:val="00B03C70"/>
    <w:rsid w:val="00B054A8"/>
    <w:rsid w:val="00B05F7C"/>
    <w:rsid w:val="00B065DA"/>
    <w:rsid w:val="00B07769"/>
    <w:rsid w:val="00B117E6"/>
    <w:rsid w:val="00B12F6C"/>
    <w:rsid w:val="00B131A3"/>
    <w:rsid w:val="00B13AE5"/>
    <w:rsid w:val="00B16530"/>
    <w:rsid w:val="00B171BB"/>
    <w:rsid w:val="00B17679"/>
    <w:rsid w:val="00B176B2"/>
    <w:rsid w:val="00B17791"/>
    <w:rsid w:val="00B17FD1"/>
    <w:rsid w:val="00B20155"/>
    <w:rsid w:val="00B20298"/>
    <w:rsid w:val="00B208C5"/>
    <w:rsid w:val="00B20B9D"/>
    <w:rsid w:val="00B20E74"/>
    <w:rsid w:val="00B20E7F"/>
    <w:rsid w:val="00B214CE"/>
    <w:rsid w:val="00B22A2C"/>
    <w:rsid w:val="00B22BFF"/>
    <w:rsid w:val="00B232E6"/>
    <w:rsid w:val="00B24994"/>
    <w:rsid w:val="00B253C6"/>
    <w:rsid w:val="00B2543F"/>
    <w:rsid w:val="00B254ED"/>
    <w:rsid w:val="00B264A2"/>
    <w:rsid w:val="00B26796"/>
    <w:rsid w:val="00B26821"/>
    <w:rsid w:val="00B27045"/>
    <w:rsid w:val="00B27825"/>
    <w:rsid w:val="00B27DEE"/>
    <w:rsid w:val="00B30E6D"/>
    <w:rsid w:val="00B31487"/>
    <w:rsid w:val="00B3152E"/>
    <w:rsid w:val="00B32048"/>
    <w:rsid w:val="00B32105"/>
    <w:rsid w:val="00B34614"/>
    <w:rsid w:val="00B35ACD"/>
    <w:rsid w:val="00B37FBA"/>
    <w:rsid w:val="00B42E85"/>
    <w:rsid w:val="00B43160"/>
    <w:rsid w:val="00B43368"/>
    <w:rsid w:val="00B43621"/>
    <w:rsid w:val="00B44EF8"/>
    <w:rsid w:val="00B4514B"/>
    <w:rsid w:val="00B45578"/>
    <w:rsid w:val="00B47445"/>
    <w:rsid w:val="00B4772A"/>
    <w:rsid w:val="00B5016E"/>
    <w:rsid w:val="00B5205A"/>
    <w:rsid w:val="00B52CB6"/>
    <w:rsid w:val="00B53392"/>
    <w:rsid w:val="00B54807"/>
    <w:rsid w:val="00B56E29"/>
    <w:rsid w:val="00B56EFF"/>
    <w:rsid w:val="00B601A2"/>
    <w:rsid w:val="00B60639"/>
    <w:rsid w:val="00B63F8F"/>
    <w:rsid w:val="00B642C4"/>
    <w:rsid w:val="00B668D4"/>
    <w:rsid w:val="00B674FF"/>
    <w:rsid w:val="00B675B8"/>
    <w:rsid w:val="00B72BAC"/>
    <w:rsid w:val="00B72ECF"/>
    <w:rsid w:val="00B734CF"/>
    <w:rsid w:val="00B73650"/>
    <w:rsid w:val="00B738E4"/>
    <w:rsid w:val="00B73F35"/>
    <w:rsid w:val="00B7426E"/>
    <w:rsid w:val="00B760D8"/>
    <w:rsid w:val="00B766BE"/>
    <w:rsid w:val="00B8132F"/>
    <w:rsid w:val="00B81AFA"/>
    <w:rsid w:val="00B81D46"/>
    <w:rsid w:val="00B8211C"/>
    <w:rsid w:val="00B8255C"/>
    <w:rsid w:val="00B8278B"/>
    <w:rsid w:val="00B85524"/>
    <w:rsid w:val="00B85CBD"/>
    <w:rsid w:val="00B87DA4"/>
    <w:rsid w:val="00B9074B"/>
    <w:rsid w:val="00B9298F"/>
    <w:rsid w:val="00B92F55"/>
    <w:rsid w:val="00B930D7"/>
    <w:rsid w:val="00B93367"/>
    <w:rsid w:val="00B93B5A"/>
    <w:rsid w:val="00B9409C"/>
    <w:rsid w:val="00B9425D"/>
    <w:rsid w:val="00B947A5"/>
    <w:rsid w:val="00B9486D"/>
    <w:rsid w:val="00B94EF0"/>
    <w:rsid w:val="00B95889"/>
    <w:rsid w:val="00B96912"/>
    <w:rsid w:val="00B97817"/>
    <w:rsid w:val="00B978AB"/>
    <w:rsid w:val="00BA01B0"/>
    <w:rsid w:val="00BA44B9"/>
    <w:rsid w:val="00BA5926"/>
    <w:rsid w:val="00BA636C"/>
    <w:rsid w:val="00BA7C32"/>
    <w:rsid w:val="00BA7D3E"/>
    <w:rsid w:val="00BB0A52"/>
    <w:rsid w:val="00BB1307"/>
    <w:rsid w:val="00BB1367"/>
    <w:rsid w:val="00BB5330"/>
    <w:rsid w:val="00BB5BA8"/>
    <w:rsid w:val="00BB61CF"/>
    <w:rsid w:val="00BB6489"/>
    <w:rsid w:val="00BB7526"/>
    <w:rsid w:val="00BC0445"/>
    <w:rsid w:val="00BC061F"/>
    <w:rsid w:val="00BC0726"/>
    <w:rsid w:val="00BC0EAD"/>
    <w:rsid w:val="00BC36B7"/>
    <w:rsid w:val="00BC3835"/>
    <w:rsid w:val="00BC6B9F"/>
    <w:rsid w:val="00BC70DD"/>
    <w:rsid w:val="00BD08A1"/>
    <w:rsid w:val="00BD3ADA"/>
    <w:rsid w:val="00BD4A23"/>
    <w:rsid w:val="00BD57B1"/>
    <w:rsid w:val="00BD5942"/>
    <w:rsid w:val="00BD5D14"/>
    <w:rsid w:val="00BD6AB7"/>
    <w:rsid w:val="00BD75DF"/>
    <w:rsid w:val="00BD7A5F"/>
    <w:rsid w:val="00BD7E55"/>
    <w:rsid w:val="00BE2599"/>
    <w:rsid w:val="00BE2D95"/>
    <w:rsid w:val="00BE344D"/>
    <w:rsid w:val="00BE3E9F"/>
    <w:rsid w:val="00BE64AF"/>
    <w:rsid w:val="00BE66C7"/>
    <w:rsid w:val="00BE6748"/>
    <w:rsid w:val="00BF1037"/>
    <w:rsid w:val="00BF16A5"/>
    <w:rsid w:val="00BF19E6"/>
    <w:rsid w:val="00BF1A29"/>
    <w:rsid w:val="00BF243A"/>
    <w:rsid w:val="00BF29C7"/>
    <w:rsid w:val="00BF4563"/>
    <w:rsid w:val="00BF623C"/>
    <w:rsid w:val="00BF7667"/>
    <w:rsid w:val="00BF7891"/>
    <w:rsid w:val="00C028CE"/>
    <w:rsid w:val="00C03845"/>
    <w:rsid w:val="00C0388D"/>
    <w:rsid w:val="00C03996"/>
    <w:rsid w:val="00C04417"/>
    <w:rsid w:val="00C05A83"/>
    <w:rsid w:val="00C07F06"/>
    <w:rsid w:val="00C1054D"/>
    <w:rsid w:val="00C10EFE"/>
    <w:rsid w:val="00C112D9"/>
    <w:rsid w:val="00C115B2"/>
    <w:rsid w:val="00C11699"/>
    <w:rsid w:val="00C11FD5"/>
    <w:rsid w:val="00C12868"/>
    <w:rsid w:val="00C139F0"/>
    <w:rsid w:val="00C13C47"/>
    <w:rsid w:val="00C1423D"/>
    <w:rsid w:val="00C148C2"/>
    <w:rsid w:val="00C15B2C"/>
    <w:rsid w:val="00C16078"/>
    <w:rsid w:val="00C16E25"/>
    <w:rsid w:val="00C20122"/>
    <w:rsid w:val="00C20CD2"/>
    <w:rsid w:val="00C20CFD"/>
    <w:rsid w:val="00C22689"/>
    <w:rsid w:val="00C24B3F"/>
    <w:rsid w:val="00C24F49"/>
    <w:rsid w:val="00C30700"/>
    <w:rsid w:val="00C31851"/>
    <w:rsid w:val="00C337E3"/>
    <w:rsid w:val="00C33BCB"/>
    <w:rsid w:val="00C349AE"/>
    <w:rsid w:val="00C34CE3"/>
    <w:rsid w:val="00C36252"/>
    <w:rsid w:val="00C407B9"/>
    <w:rsid w:val="00C4092B"/>
    <w:rsid w:val="00C44578"/>
    <w:rsid w:val="00C4631A"/>
    <w:rsid w:val="00C47399"/>
    <w:rsid w:val="00C50F48"/>
    <w:rsid w:val="00C51524"/>
    <w:rsid w:val="00C525B6"/>
    <w:rsid w:val="00C53246"/>
    <w:rsid w:val="00C53497"/>
    <w:rsid w:val="00C5422A"/>
    <w:rsid w:val="00C55F47"/>
    <w:rsid w:val="00C571B0"/>
    <w:rsid w:val="00C6006D"/>
    <w:rsid w:val="00C60831"/>
    <w:rsid w:val="00C61DA3"/>
    <w:rsid w:val="00C622AF"/>
    <w:rsid w:val="00C6242F"/>
    <w:rsid w:val="00C63461"/>
    <w:rsid w:val="00C63953"/>
    <w:rsid w:val="00C63E43"/>
    <w:rsid w:val="00C641AB"/>
    <w:rsid w:val="00C72534"/>
    <w:rsid w:val="00C73F04"/>
    <w:rsid w:val="00C762CF"/>
    <w:rsid w:val="00C76C65"/>
    <w:rsid w:val="00C77BF4"/>
    <w:rsid w:val="00C8089B"/>
    <w:rsid w:val="00C80F9B"/>
    <w:rsid w:val="00C82974"/>
    <w:rsid w:val="00C84A93"/>
    <w:rsid w:val="00C84FA2"/>
    <w:rsid w:val="00C851E5"/>
    <w:rsid w:val="00C868D8"/>
    <w:rsid w:val="00C87EC7"/>
    <w:rsid w:val="00C9195B"/>
    <w:rsid w:val="00C92BC6"/>
    <w:rsid w:val="00C92F02"/>
    <w:rsid w:val="00C93CC5"/>
    <w:rsid w:val="00C97AE7"/>
    <w:rsid w:val="00CA070D"/>
    <w:rsid w:val="00CA08BA"/>
    <w:rsid w:val="00CA0925"/>
    <w:rsid w:val="00CA21AA"/>
    <w:rsid w:val="00CA486B"/>
    <w:rsid w:val="00CA6FE8"/>
    <w:rsid w:val="00CA7DC5"/>
    <w:rsid w:val="00CB169F"/>
    <w:rsid w:val="00CB2050"/>
    <w:rsid w:val="00CB2465"/>
    <w:rsid w:val="00CB4D63"/>
    <w:rsid w:val="00CB5574"/>
    <w:rsid w:val="00CB56CE"/>
    <w:rsid w:val="00CB5FAF"/>
    <w:rsid w:val="00CB63B0"/>
    <w:rsid w:val="00CB665D"/>
    <w:rsid w:val="00CB747A"/>
    <w:rsid w:val="00CB7554"/>
    <w:rsid w:val="00CC01F0"/>
    <w:rsid w:val="00CC2658"/>
    <w:rsid w:val="00CC2AE4"/>
    <w:rsid w:val="00CC4735"/>
    <w:rsid w:val="00CC4F68"/>
    <w:rsid w:val="00CC5BB1"/>
    <w:rsid w:val="00CC6811"/>
    <w:rsid w:val="00CC68A4"/>
    <w:rsid w:val="00CC7450"/>
    <w:rsid w:val="00CC75C1"/>
    <w:rsid w:val="00CC780F"/>
    <w:rsid w:val="00CD1D82"/>
    <w:rsid w:val="00CD1FDA"/>
    <w:rsid w:val="00CD22D5"/>
    <w:rsid w:val="00CD29B3"/>
    <w:rsid w:val="00CD4A89"/>
    <w:rsid w:val="00CD4D1C"/>
    <w:rsid w:val="00CD4F2B"/>
    <w:rsid w:val="00CD51A0"/>
    <w:rsid w:val="00CD555F"/>
    <w:rsid w:val="00CD64C7"/>
    <w:rsid w:val="00CD7090"/>
    <w:rsid w:val="00CE049D"/>
    <w:rsid w:val="00CE079A"/>
    <w:rsid w:val="00CE1002"/>
    <w:rsid w:val="00CE1DEA"/>
    <w:rsid w:val="00CE3D29"/>
    <w:rsid w:val="00CE4038"/>
    <w:rsid w:val="00CE4109"/>
    <w:rsid w:val="00CE4383"/>
    <w:rsid w:val="00CE51F7"/>
    <w:rsid w:val="00CE6226"/>
    <w:rsid w:val="00CE6895"/>
    <w:rsid w:val="00CE71DE"/>
    <w:rsid w:val="00CE7ED1"/>
    <w:rsid w:val="00CF1055"/>
    <w:rsid w:val="00CF14ED"/>
    <w:rsid w:val="00CF201C"/>
    <w:rsid w:val="00CF31E3"/>
    <w:rsid w:val="00CF3CFD"/>
    <w:rsid w:val="00CF4CCE"/>
    <w:rsid w:val="00CF5F87"/>
    <w:rsid w:val="00CF7018"/>
    <w:rsid w:val="00CF7B48"/>
    <w:rsid w:val="00D021A7"/>
    <w:rsid w:val="00D0334D"/>
    <w:rsid w:val="00D0493F"/>
    <w:rsid w:val="00D0549B"/>
    <w:rsid w:val="00D063C3"/>
    <w:rsid w:val="00D06B6F"/>
    <w:rsid w:val="00D07132"/>
    <w:rsid w:val="00D079BE"/>
    <w:rsid w:val="00D10910"/>
    <w:rsid w:val="00D1195D"/>
    <w:rsid w:val="00D1284F"/>
    <w:rsid w:val="00D131E9"/>
    <w:rsid w:val="00D13949"/>
    <w:rsid w:val="00D1579A"/>
    <w:rsid w:val="00D173F3"/>
    <w:rsid w:val="00D17414"/>
    <w:rsid w:val="00D211B9"/>
    <w:rsid w:val="00D21E58"/>
    <w:rsid w:val="00D21F31"/>
    <w:rsid w:val="00D241AC"/>
    <w:rsid w:val="00D2463F"/>
    <w:rsid w:val="00D2501A"/>
    <w:rsid w:val="00D25E16"/>
    <w:rsid w:val="00D26D52"/>
    <w:rsid w:val="00D30609"/>
    <w:rsid w:val="00D30967"/>
    <w:rsid w:val="00D30A68"/>
    <w:rsid w:val="00D317AA"/>
    <w:rsid w:val="00D3278B"/>
    <w:rsid w:val="00D32957"/>
    <w:rsid w:val="00D3435C"/>
    <w:rsid w:val="00D34B8B"/>
    <w:rsid w:val="00D36E5F"/>
    <w:rsid w:val="00D373AF"/>
    <w:rsid w:val="00D37F6A"/>
    <w:rsid w:val="00D400BA"/>
    <w:rsid w:val="00D40672"/>
    <w:rsid w:val="00D41047"/>
    <w:rsid w:val="00D41CC2"/>
    <w:rsid w:val="00D42A2E"/>
    <w:rsid w:val="00D43341"/>
    <w:rsid w:val="00D5034C"/>
    <w:rsid w:val="00D50881"/>
    <w:rsid w:val="00D51C0B"/>
    <w:rsid w:val="00D51D57"/>
    <w:rsid w:val="00D52BAD"/>
    <w:rsid w:val="00D530F3"/>
    <w:rsid w:val="00D53345"/>
    <w:rsid w:val="00D564F0"/>
    <w:rsid w:val="00D565D5"/>
    <w:rsid w:val="00D56963"/>
    <w:rsid w:val="00D56EF2"/>
    <w:rsid w:val="00D603AE"/>
    <w:rsid w:val="00D61498"/>
    <w:rsid w:val="00D64EEA"/>
    <w:rsid w:val="00D66A73"/>
    <w:rsid w:val="00D67E4D"/>
    <w:rsid w:val="00D70998"/>
    <w:rsid w:val="00D71470"/>
    <w:rsid w:val="00D71DAE"/>
    <w:rsid w:val="00D73185"/>
    <w:rsid w:val="00D732F0"/>
    <w:rsid w:val="00D747A5"/>
    <w:rsid w:val="00D75868"/>
    <w:rsid w:val="00D75F65"/>
    <w:rsid w:val="00D77D20"/>
    <w:rsid w:val="00D804A6"/>
    <w:rsid w:val="00D81061"/>
    <w:rsid w:val="00D82410"/>
    <w:rsid w:val="00D8258E"/>
    <w:rsid w:val="00D82F85"/>
    <w:rsid w:val="00D84086"/>
    <w:rsid w:val="00D858D1"/>
    <w:rsid w:val="00D86946"/>
    <w:rsid w:val="00D90295"/>
    <w:rsid w:val="00D90B75"/>
    <w:rsid w:val="00D90E10"/>
    <w:rsid w:val="00D91B5A"/>
    <w:rsid w:val="00D922FD"/>
    <w:rsid w:val="00D9284A"/>
    <w:rsid w:val="00D929DE"/>
    <w:rsid w:val="00D92CF4"/>
    <w:rsid w:val="00D92E25"/>
    <w:rsid w:val="00D94CDD"/>
    <w:rsid w:val="00D96276"/>
    <w:rsid w:val="00D9707A"/>
    <w:rsid w:val="00DA0AF1"/>
    <w:rsid w:val="00DA1410"/>
    <w:rsid w:val="00DA19B4"/>
    <w:rsid w:val="00DA3136"/>
    <w:rsid w:val="00DA484A"/>
    <w:rsid w:val="00DA62FE"/>
    <w:rsid w:val="00DA6859"/>
    <w:rsid w:val="00DA76A9"/>
    <w:rsid w:val="00DB0BEB"/>
    <w:rsid w:val="00DB10E1"/>
    <w:rsid w:val="00DB25DE"/>
    <w:rsid w:val="00DB2FF5"/>
    <w:rsid w:val="00DB3634"/>
    <w:rsid w:val="00DB3A5B"/>
    <w:rsid w:val="00DB3CE7"/>
    <w:rsid w:val="00DB4006"/>
    <w:rsid w:val="00DB512E"/>
    <w:rsid w:val="00DB58C8"/>
    <w:rsid w:val="00DB5A43"/>
    <w:rsid w:val="00DB5E52"/>
    <w:rsid w:val="00DB6EE1"/>
    <w:rsid w:val="00DC0E70"/>
    <w:rsid w:val="00DC14AF"/>
    <w:rsid w:val="00DC15D2"/>
    <w:rsid w:val="00DC2EB0"/>
    <w:rsid w:val="00DC3569"/>
    <w:rsid w:val="00DC4F1C"/>
    <w:rsid w:val="00DC5282"/>
    <w:rsid w:val="00DC55D8"/>
    <w:rsid w:val="00DC57AE"/>
    <w:rsid w:val="00DC587C"/>
    <w:rsid w:val="00DC66D1"/>
    <w:rsid w:val="00DC6F9A"/>
    <w:rsid w:val="00DC7C7A"/>
    <w:rsid w:val="00DD0731"/>
    <w:rsid w:val="00DD0E68"/>
    <w:rsid w:val="00DD1489"/>
    <w:rsid w:val="00DD230C"/>
    <w:rsid w:val="00DD2E70"/>
    <w:rsid w:val="00DD339B"/>
    <w:rsid w:val="00DD3828"/>
    <w:rsid w:val="00DD5ADB"/>
    <w:rsid w:val="00DD6212"/>
    <w:rsid w:val="00DD63FE"/>
    <w:rsid w:val="00DD643D"/>
    <w:rsid w:val="00DD73E1"/>
    <w:rsid w:val="00DD7514"/>
    <w:rsid w:val="00DD7C75"/>
    <w:rsid w:val="00DE0149"/>
    <w:rsid w:val="00DE3AA6"/>
    <w:rsid w:val="00DE3C7C"/>
    <w:rsid w:val="00DE4252"/>
    <w:rsid w:val="00DE4C4A"/>
    <w:rsid w:val="00DE5468"/>
    <w:rsid w:val="00DE548C"/>
    <w:rsid w:val="00DE6462"/>
    <w:rsid w:val="00DE7652"/>
    <w:rsid w:val="00DE7749"/>
    <w:rsid w:val="00DF101C"/>
    <w:rsid w:val="00DF19CE"/>
    <w:rsid w:val="00DF2916"/>
    <w:rsid w:val="00DF2EBA"/>
    <w:rsid w:val="00DF30C5"/>
    <w:rsid w:val="00DF3554"/>
    <w:rsid w:val="00DF4F62"/>
    <w:rsid w:val="00DF566E"/>
    <w:rsid w:val="00DF6166"/>
    <w:rsid w:val="00DF64AA"/>
    <w:rsid w:val="00DF6F01"/>
    <w:rsid w:val="00DF7091"/>
    <w:rsid w:val="00DF7A53"/>
    <w:rsid w:val="00E01590"/>
    <w:rsid w:val="00E02C1A"/>
    <w:rsid w:val="00E02E89"/>
    <w:rsid w:val="00E04330"/>
    <w:rsid w:val="00E05C12"/>
    <w:rsid w:val="00E05DCE"/>
    <w:rsid w:val="00E061A0"/>
    <w:rsid w:val="00E06416"/>
    <w:rsid w:val="00E065BD"/>
    <w:rsid w:val="00E065C9"/>
    <w:rsid w:val="00E06658"/>
    <w:rsid w:val="00E06807"/>
    <w:rsid w:val="00E069FF"/>
    <w:rsid w:val="00E06F82"/>
    <w:rsid w:val="00E072BC"/>
    <w:rsid w:val="00E07B83"/>
    <w:rsid w:val="00E07F5F"/>
    <w:rsid w:val="00E10E93"/>
    <w:rsid w:val="00E1286C"/>
    <w:rsid w:val="00E139C6"/>
    <w:rsid w:val="00E139E7"/>
    <w:rsid w:val="00E147C4"/>
    <w:rsid w:val="00E219BE"/>
    <w:rsid w:val="00E231DC"/>
    <w:rsid w:val="00E234B7"/>
    <w:rsid w:val="00E257F9"/>
    <w:rsid w:val="00E266CF"/>
    <w:rsid w:val="00E274F7"/>
    <w:rsid w:val="00E301D6"/>
    <w:rsid w:val="00E30D39"/>
    <w:rsid w:val="00E3213A"/>
    <w:rsid w:val="00E32FCD"/>
    <w:rsid w:val="00E33659"/>
    <w:rsid w:val="00E33D77"/>
    <w:rsid w:val="00E342DB"/>
    <w:rsid w:val="00E34CC6"/>
    <w:rsid w:val="00E3649A"/>
    <w:rsid w:val="00E3712E"/>
    <w:rsid w:val="00E37697"/>
    <w:rsid w:val="00E37EA4"/>
    <w:rsid w:val="00E406C4"/>
    <w:rsid w:val="00E4102F"/>
    <w:rsid w:val="00E411AF"/>
    <w:rsid w:val="00E41C33"/>
    <w:rsid w:val="00E427BF"/>
    <w:rsid w:val="00E430C7"/>
    <w:rsid w:val="00E4419B"/>
    <w:rsid w:val="00E44328"/>
    <w:rsid w:val="00E449D0"/>
    <w:rsid w:val="00E45161"/>
    <w:rsid w:val="00E459E1"/>
    <w:rsid w:val="00E462CD"/>
    <w:rsid w:val="00E47468"/>
    <w:rsid w:val="00E4770C"/>
    <w:rsid w:val="00E510E0"/>
    <w:rsid w:val="00E514F2"/>
    <w:rsid w:val="00E51D7E"/>
    <w:rsid w:val="00E51DC9"/>
    <w:rsid w:val="00E54195"/>
    <w:rsid w:val="00E5481B"/>
    <w:rsid w:val="00E57EA6"/>
    <w:rsid w:val="00E62BE3"/>
    <w:rsid w:val="00E64B82"/>
    <w:rsid w:val="00E6528D"/>
    <w:rsid w:val="00E65CF1"/>
    <w:rsid w:val="00E666DC"/>
    <w:rsid w:val="00E666E6"/>
    <w:rsid w:val="00E66A71"/>
    <w:rsid w:val="00E7221B"/>
    <w:rsid w:val="00E7327E"/>
    <w:rsid w:val="00E7388B"/>
    <w:rsid w:val="00E73BC3"/>
    <w:rsid w:val="00E73CF4"/>
    <w:rsid w:val="00E7438F"/>
    <w:rsid w:val="00E76FDF"/>
    <w:rsid w:val="00E77055"/>
    <w:rsid w:val="00E77330"/>
    <w:rsid w:val="00E820F7"/>
    <w:rsid w:val="00E82FAE"/>
    <w:rsid w:val="00E83380"/>
    <w:rsid w:val="00E838F9"/>
    <w:rsid w:val="00E8441F"/>
    <w:rsid w:val="00E84641"/>
    <w:rsid w:val="00E84A8E"/>
    <w:rsid w:val="00E851D9"/>
    <w:rsid w:val="00E853B5"/>
    <w:rsid w:val="00E868BB"/>
    <w:rsid w:val="00E86C0C"/>
    <w:rsid w:val="00E872EC"/>
    <w:rsid w:val="00E873B7"/>
    <w:rsid w:val="00E904F3"/>
    <w:rsid w:val="00E92ABE"/>
    <w:rsid w:val="00E933D6"/>
    <w:rsid w:val="00E93BBD"/>
    <w:rsid w:val="00E9658B"/>
    <w:rsid w:val="00E96659"/>
    <w:rsid w:val="00E96D40"/>
    <w:rsid w:val="00EA021A"/>
    <w:rsid w:val="00EA0D7B"/>
    <w:rsid w:val="00EA0E82"/>
    <w:rsid w:val="00EA1367"/>
    <w:rsid w:val="00EA1DF6"/>
    <w:rsid w:val="00EA43F3"/>
    <w:rsid w:val="00EA46EF"/>
    <w:rsid w:val="00EA48E9"/>
    <w:rsid w:val="00EA4AD5"/>
    <w:rsid w:val="00EA4E1E"/>
    <w:rsid w:val="00EA523E"/>
    <w:rsid w:val="00EA538E"/>
    <w:rsid w:val="00EA567A"/>
    <w:rsid w:val="00EA5F83"/>
    <w:rsid w:val="00EA692C"/>
    <w:rsid w:val="00EA772A"/>
    <w:rsid w:val="00EA7C77"/>
    <w:rsid w:val="00EB1112"/>
    <w:rsid w:val="00EB2DEA"/>
    <w:rsid w:val="00EB30B4"/>
    <w:rsid w:val="00EB35AB"/>
    <w:rsid w:val="00EB35C2"/>
    <w:rsid w:val="00EB3724"/>
    <w:rsid w:val="00EB45BD"/>
    <w:rsid w:val="00EB4964"/>
    <w:rsid w:val="00EB582F"/>
    <w:rsid w:val="00EB5F58"/>
    <w:rsid w:val="00EB6D3B"/>
    <w:rsid w:val="00EB731E"/>
    <w:rsid w:val="00EB754B"/>
    <w:rsid w:val="00EC00D3"/>
    <w:rsid w:val="00EC05A4"/>
    <w:rsid w:val="00EC091C"/>
    <w:rsid w:val="00EC1413"/>
    <w:rsid w:val="00EC1D8F"/>
    <w:rsid w:val="00EC371F"/>
    <w:rsid w:val="00EC5064"/>
    <w:rsid w:val="00EC50FF"/>
    <w:rsid w:val="00EC517D"/>
    <w:rsid w:val="00EC52B4"/>
    <w:rsid w:val="00EC5B37"/>
    <w:rsid w:val="00EC7F8E"/>
    <w:rsid w:val="00ED0971"/>
    <w:rsid w:val="00ED160C"/>
    <w:rsid w:val="00ED1C3F"/>
    <w:rsid w:val="00ED1D8B"/>
    <w:rsid w:val="00ED2431"/>
    <w:rsid w:val="00ED243F"/>
    <w:rsid w:val="00ED2464"/>
    <w:rsid w:val="00ED418A"/>
    <w:rsid w:val="00ED6D96"/>
    <w:rsid w:val="00ED707B"/>
    <w:rsid w:val="00EE0794"/>
    <w:rsid w:val="00EE0802"/>
    <w:rsid w:val="00EE1A46"/>
    <w:rsid w:val="00EE2292"/>
    <w:rsid w:val="00EE23CE"/>
    <w:rsid w:val="00EE369A"/>
    <w:rsid w:val="00EE4556"/>
    <w:rsid w:val="00EE4B4E"/>
    <w:rsid w:val="00EE4BBF"/>
    <w:rsid w:val="00EE7922"/>
    <w:rsid w:val="00EE7944"/>
    <w:rsid w:val="00EF0CB1"/>
    <w:rsid w:val="00EF0DED"/>
    <w:rsid w:val="00EF4324"/>
    <w:rsid w:val="00EF48B0"/>
    <w:rsid w:val="00EF6C70"/>
    <w:rsid w:val="00EF7BBB"/>
    <w:rsid w:val="00F005B2"/>
    <w:rsid w:val="00F01F2B"/>
    <w:rsid w:val="00F01FF8"/>
    <w:rsid w:val="00F021A3"/>
    <w:rsid w:val="00F0287C"/>
    <w:rsid w:val="00F02C61"/>
    <w:rsid w:val="00F02EBB"/>
    <w:rsid w:val="00F04409"/>
    <w:rsid w:val="00F04871"/>
    <w:rsid w:val="00F049A8"/>
    <w:rsid w:val="00F056B0"/>
    <w:rsid w:val="00F06785"/>
    <w:rsid w:val="00F068BF"/>
    <w:rsid w:val="00F1080E"/>
    <w:rsid w:val="00F108E5"/>
    <w:rsid w:val="00F113CD"/>
    <w:rsid w:val="00F1274B"/>
    <w:rsid w:val="00F132CD"/>
    <w:rsid w:val="00F1557A"/>
    <w:rsid w:val="00F15657"/>
    <w:rsid w:val="00F1731E"/>
    <w:rsid w:val="00F2174B"/>
    <w:rsid w:val="00F21BDB"/>
    <w:rsid w:val="00F24A5A"/>
    <w:rsid w:val="00F25935"/>
    <w:rsid w:val="00F26686"/>
    <w:rsid w:val="00F2680E"/>
    <w:rsid w:val="00F306BF"/>
    <w:rsid w:val="00F311B5"/>
    <w:rsid w:val="00F31C89"/>
    <w:rsid w:val="00F31F30"/>
    <w:rsid w:val="00F3268D"/>
    <w:rsid w:val="00F34696"/>
    <w:rsid w:val="00F35366"/>
    <w:rsid w:val="00F377CC"/>
    <w:rsid w:val="00F37A85"/>
    <w:rsid w:val="00F40591"/>
    <w:rsid w:val="00F405ED"/>
    <w:rsid w:val="00F40C50"/>
    <w:rsid w:val="00F43816"/>
    <w:rsid w:val="00F4446D"/>
    <w:rsid w:val="00F44FF3"/>
    <w:rsid w:val="00F4592C"/>
    <w:rsid w:val="00F45CA2"/>
    <w:rsid w:val="00F50613"/>
    <w:rsid w:val="00F51FDD"/>
    <w:rsid w:val="00F52B9A"/>
    <w:rsid w:val="00F538F2"/>
    <w:rsid w:val="00F544DE"/>
    <w:rsid w:val="00F54777"/>
    <w:rsid w:val="00F568E8"/>
    <w:rsid w:val="00F56B73"/>
    <w:rsid w:val="00F6063A"/>
    <w:rsid w:val="00F6251A"/>
    <w:rsid w:val="00F63344"/>
    <w:rsid w:val="00F645AE"/>
    <w:rsid w:val="00F6694F"/>
    <w:rsid w:val="00F67B11"/>
    <w:rsid w:val="00F712D9"/>
    <w:rsid w:val="00F71D38"/>
    <w:rsid w:val="00F71DBC"/>
    <w:rsid w:val="00F721F2"/>
    <w:rsid w:val="00F72E94"/>
    <w:rsid w:val="00F73228"/>
    <w:rsid w:val="00F75D52"/>
    <w:rsid w:val="00F766B5"/>
    <w:rsid w:val="00F76AD1"/>
    <w:rsid w:val="00F80175"/>
    <w:rsid w:val="00F80555"/>
    <w:rsid w:val="00F811F6"/>
    <w:rsid w:val="00F816B4"/>
    <w:rsid w:val="00F83111"/>
    <w:rsid w:val="00F83DC4"/>
    <w:rsid w:val="00F84916"/>
    <w:rsid w:val="00F84FF5"/>
    <w:rsid w:val="00F8557D"/>
    <w:rsid w:val="00F86115"/>
    <w:rsid w:val="00F864D9"/>
    <w:rsid w:val="00F90013"/>
    <w:rsid w:val="00F90912"/>
    <w:rsid w:val="00F90D0E"/>
    <w:rsid w:val="00F913ED"/>
    <w:rsid w:val="00F91576"/>
    <w:rsid w:val="00F91A9B"/>
    <w:rsid w:val="00F92A0B"/>
    <w:rsid w:val="00F93665"/>
    <w:rsid w:val="00F954BE"/>
    <w:rsid w:val="00F96599"/>
    <w:rsid w:val="00F97ED2"/>
    <w:rsid w:val="00FA0DA1"/>
    <w:rsid w:val="00FA0FF8"/>
    <w:rsid w:val="00FA12F6"/>
    <w:rsid w:val="00FA1A48"/>
    <w:rsid w:val="00FA33C2"/>
    <w:rsid w:val="00FA3EAA"/>
    <w:rsid w:val="00FA49DD"/>
    <w:rsid w:val="00FA552A"/>
    <w:rsid w:val="00FA5776"/>
    <w:rsid w:val="00FA631B"/>
    <w:rsid w:val="00FA7A23"/>
    <w:rsid w:val="00FA7CDD"/>
    <w:rsid w:val="00FB1698"/>
    <w:rsid w:val="00FB1C8E"/>
    <w:rsid w:val="00FB230C"/>
    <w:rsid w:val="00FB2EC2"/>
    <w:rsid w:val="00FB77D5"/>
    <w:rsid w:val="00FC16C8"/>
    <w:rsid w:val="00FC2CD1"/>
    <w:rsid w:val="00FC4037"/>
    <w:rsid w:val="00FC456D"/>
    <w:rsid w:val="00FC4991"/>
    <w:rsid w:val="00FC4D65"/>
    <w:rsid w:val="00FC5467"/>
    <w:rsid w:val="00FC79C8"/>
    <w:rsid w:val="00FD006E"/>
    <w:rsid w:val="00FD007D"/>
    <w:rsid w:val="00FD0E36"/>
    <w:rsid w:val="00FD106A"/>
    <w:rsid w:val="00FD3DCD"/>
    <w:rsid w:val="00FD4A18"/>
    <w:rsid w:val="00FD51AD"/>
    <w:rsid w:val="00FD51B5"/>
    <w:rsid w:val="00FE16BE"/>
    <w:rsid w:val="00FE2B04"/>
    <w:rsid w:val="00FE4CB5"/>
    <w:rsid w:val="00FE4E1A"/>
    <w:rsid w:val="00FE503A"/>
    <w:rsid w:val="00FE54AB"/>
    <w:rsid w:val="00FE5A8C"/>
    <w:rsid w:val="00FE700A"/>
    <w:rsid w:val="00FF1B0D"/>
    <w:rsid w:val="00FF31C6"/>
    <w:rsid w:val="00FF5AD8"/>
    <w:rsid w:val="00FF6ED9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76B477"/>
  <w15:docId w15:val="{2ABCDDD4-B91E-40D7-AE07-112B6A7F0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5AF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3C5E"/>
    <w:pPr>
      <w:keepNext/>
      <w:jc w:val="center"/>
      <w:outlineLvl w:val="0"/>
    </w:pPr>
    <w:rPr>
      <w:rFonts w:ascii="Times New Roman" w:hAnsi="Times New Roman" w:cs="Times New Roman"/>
      <w:b/>
      <w:bCs/>
      <w:w w:val="102"/>
      <w:sz w:val="24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AD3C5E"/>
    <w:pPr>
      <w:keepNext/>
      <w:jc w:val="center"/>
      <w:outlineLvl w:val="1"/>
    </w:pPr>
    <w:rPr>
      <w:rFonts w:ascii="Times New Roman" w:hAnsi="Times New Roman" w:cs="Times New Roman"/>
      <w:w w:val="93"/>
      <w:sz w:val="24"/>
      <w:szCs w:val="19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AD3C5E"/>
    <w:pPr>
      <w:keepNext/>
      <w:spacing w:before="240" w:after="60"/>
      <w:outlineLvl w:val="2"/>
    </w:pPr>
    <w:rPr>
      <w:rFonts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AD3C5E"/>
    <w:pPr>
      <w:keepNext/>
      <w:ind w:left="2268"/>
      <w:outlineLvl w:val="3"/>
    </w:pPr>
    <w:rPr>
      <w:rFonts w:ascii="Times New Roman" w:hAnsi="Times New Roman" w:cs="Times New Roman"/>
      <w:b/>
      <w:bCs/>
      <w:sz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AD3C5E"/>
    <w:pPr>
      <w:keepNext/>
      <w:ind w:left="1418"/>
      <w:outlineLvl w:val="4"/>
    </w:pPr>
    <w:rPr>
      <w:rFonts w:ascii="Times New Roman" w:hAnsi="Times New Roman" w:cs="Times New Roman"/>
      <w:sz w:val="24"/>
      <w:lang w:val="de-D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AD3C5E"/>
    <w:pPr>
      <w:keepNext/>
      <w:ind w:left="1418"/>
      <w:outlineLvl w:val="5"/>
    </w:pPr>
    <w:rPr>
      <w:rFonts w:ascii="Times New Roman" w:hAnsi="Times New Roman" w:cs="Times New Roman"/>
      <w:b/>
      <w:bCs/>
      <w:sz w:val="24"/>
      <w:u w:val="singl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AD3C5E"/>
    <w:pPr>
      <w:keepNext/>
      <w:jc w:val="right"/>
      <w:outlineLvl w:val="6"/>
    </w:pPr>
    <w:rPr>
      <w:rFonts w:ascii="Times New Roman" w:hAnsi="Times New Roman" w:cs="Times New Roman"/>
      <w:sz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AD3C5E"/>
    <w:pPr>
      <w:keepNext/>
      <w:ind w:left="4536"/>
      <w:outlineLvl w:val="7"/>
    </w:pPr>
    <w:rPr>
      <w:rFonts w:ascii="Times New Roman" w:hAnsi="Times New Roman" w:cs="Times New Roman"/>
      <w:b/>
      <w:bCs/>
      <w:spacing w:val="-7"/>
      <w:sz w:val="24"/>
      <w:lang w:val="de-D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AD3C5E"/>
    <w:pPr>
      <w:keepNext/>
      <w:outlineLvl w:val="8"/>
    </w:pPr>
    <w:rPr>
      <w:rFonts w:ascii="Times New Roman" w:hAnsi="Times New Roman" w:cs="Times New Roman"/>
      <w:sz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1ZnakZnakZnakZnakZnakZnakZnakZnakZnak">
    <w:name w:val="Znak1 Znak Znak Znak Znak Znak Znak Znak Znak Znak"/>
    <w:basedOn w:val="Normalny"/>
    <w:rsid w:val="00C63E43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AD3C5E"/>
    <w:pPr>
      <w:jc w:val="center"/>
    </w:pPr>
    <w:rPr>
      <w:rFonts w:ascii="Times New Roman" w:hAnsi="Times New Roman" w:cs="Times New Roman"/>
      <w:b/>
      <w:bCs/>
      <w:sz w:val="24"/>
    </w:rPr>
  </w:style>
  <w:style w:type="character" w:styleId="Hipercze">
    <w:name w:val="Hyperlink"/>
    <w:uiPriority w:val="99"/>
    <w:rsid w:val="00AD3C5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AD3C5E"/>
    <w:pPr>
      <w:ind w:left="851"/>
    </w:pPr>
    <w:rPr>
      <w:rFonts w:ascii="Times New Roman" w:hAnsi="Times New Roman" w:cs="Times New Roman"/>
      <w:sz w:val="24"/>
    </w:rPr>
  </w:style>
  <w:style w:type="paragraph" w:styleId="Tekstpodstawowy2">
    <w:name w:val="Body Text 2"/>
    <w:basedOn w:val="Normalny"/>
    <w:link w:val="Tekstpodstawowy2Znak"/>
    <w:rsid w:val="00AD3C5E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rsid w:val="00AD3C5E"/>
    <w:pPr>
      <w:jc w:val="center"/>
    </w:pPr>
    <w:rPr>
      <w:rFonts w:ascii="Times New Roman" w:hAnsi="Times New Roman" w:cs="Times New Roman"/>
      <w:i/>
      <w:iCs/>
      <w:sz w:val="24"/>
    </w:rPr>
  </w:style>
  <w:style w:type="paragraph" w:styleId="Tekstpodstawowywcity2">
    <w:name w:val="Body Text Indent 2"/>
    <w:basedOn w:val="Normalny"/>
    <w:link w:val="Tekstpodstawowywcity2Znak"/>
    <w:rsid w:val="00AD3C5E"/>
    <w:pPr>
      <w:ind w:left="1134" w:hanging="425"/>
    </w:pPr>
    <w:rPr>
      <w:rFonts w:ascii="Times New Roman" w:hAnsi="Times New Roman" w:cs="Times New Roman"/>
      <w:sz w:val="24"/>
    </w:rPr>
  </w:style>
  <w:style w:type="paragraph" w:styleId="Nagwek">
    <w:name w:val="header"/>
    <w:aliases w:val="Nagłówek strony nieparzystej,Nagłówek strony"/>
    <w:basedOn w:val="Normalny"/>
    <w:link w:val="NagwekZnak"/>
    <w:rsid w:val="00AD3C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D3C5E"/>
    <w:pPr>
      <w:tabs>
        <w:tab w:val="center" w:pos="4536"/>
        <w:tab w:val="right" w:pos="9072"/>
      </w:tabs>
    </w:pPr>
  </w:style>
  <w:style w:type="paragraph" w:customStyle="1" w:styleId="Mapadokumentu1">
    <w:name w:val="Mapa dokumentu1"/>
    <w:basedOn w:val="Normalny"/>
    <w:link w:val="MapadokumentuZnak"/>
    <w:semiHidden/>
    <w:rsid w:val="00AD3C5E"/>
    <w:pPr>
      <w:shd w:val="clear" w:color="auto" w:fill="000080"/>
    </w:pPr>
    <w:rPr>
      <w:rFonts w:ascii="Tahoma" w:hAnsi="Tahoma" w:cs="Times New Roman"/>
    </w:rPr>
  </w:style>
  <w:style w:type="paragraph" w:styleId="Tekstprzypisudolnego">
    <w:name w:val="footnote text"/>
    <w:basedOn w:val="Normalny"/>
    <w:link w:val="TekstprzypisudolnegoZnak"/>
    <w:semiHidden/>
    <w:rsid w:val="00AD3C5E"/>
    <w:rPr>
      <w:rFonts w:cs="Times New Roman"/>
    </w:rPr>
  </w:style>
  <w:style w:type="paragraph" w:styleId="Tekstpodstawowywcity3">
    <w:name w:val="Body Text Indent 3"/>
    <w:basedOn w:val="Normalny"/>
    <w:link w:val="Tekstpodstawowywcity3Znak"/>
    <w:rsid w:val="00AD3C5E"/>
    <w:pPr>
      <w:ind w:left="709"/>
    </w:pPr>
    <w:rPr>
      <w:rFonts w:ascii="Times New Roman" w:hAnsi="Times New Roman" w:cs="Times New Roman"/>
      <w:w w:val="95"/>
      <w:sz w:val="24"/>
      <w:szCs w:val="19"/>
    </w:rPr>
  </w:style>
  <w:style w:type="character" w:styleId="Numerstrony">
    <w:name w:val="page number"/>
    <w:basedOn w:val="Domylnaczcionkaakapitu"/>
    <w:rsid w:val="00AD3C5E"/>
  </w:style>
  <w:style w:type="paragraph" w:styleId="Spistreci1">
    <w:name w:val="toc 1"/>
    <w:basedOn w:val="Normalny"/>
    <w:next w:val="Normalny"/>
    <w:autoRedefine/>
    <w:semiHidden/>
    <w:rsid w:val="00AD3C5E"/>
  </w:style>
  <w:style w:type="paragraph" w:styleId="Spistreci2">
    <w:name w:val="toc 2"/>
    <w:basedOn w:val="Normalny"/>
    <w:next w:val="Normalny"/>
    <w:autoRedefine/>
    <w:semiHidden/>
    <w:rsid w:val="00AD3C5E"/>
    <w:pPr>
      <w:ind w:left="200"/>
    </w:pPr>
  </w:style>
  <w:style w:type="paragraph" w:styleId="Spistreci3">
    <w:name w:val="toc 3"/>
    <w:basedOn w:val="Normalny"/>
    <w:next w:val="Normalny"/>
    <w:autoRedefine/>
    <w:semiHidden/>
    <w:rsid w:val="00AD3C5E"/>
    <w:pPr>
      <w:ind w:left="400"/>
    </w:pPr>
  </w:style>
  <w:style w:type="paragraph" w:styleId="Spistreci4">
    <w:name w:val="toc 4"/>
    <w:basedOn w:val="Normalny"/>
    <w:next w:val="Normalny"/>
    <w:autoRedefine/>
    <w:semiHidden/>
    <w:rsid w:val="00AD3C5E"/>
    <w:pPr>
      <w:ind w:left="600"/>
    </w:pPr>
  </w:style>
  <w:style w:type="paragraph" w:styleId="Spistreci5">
    <w:name w:val="toc 5"/>
    <w:basedOn w:val="Normalny"/>
    <w:next w:val="Normalny"/>
    <w:autoRedefine/>
    <w:semiHidden/>
    <w:rsid w:val="00AD3C5E"/>
    <w:pPr>
      <w:ind w:left="800"/>
    </w:pPr>
  </w:style>
  <w:style w:type="paragraph" w:styleId="Spistreci6">
    <w:name w:val="toc 6"/>
    <w:basedOn w:val="Normalny"/>
    <w:next w:val="Normalny"/>
    <w:autoRedefine/>
    <w:semiHidden/>
    <w:rsid w:val="00AD3C5E"/>
    <w:pPr>
      <w:ind w:left="1000"/>
    </w:pPr>
  </w:style>
  <w:style w:type="paragraph" w:styleId="Spistreci7">
    <w:name w:val="toc 7"/>
    <w:basedOn w:val="Normalny"/>
    <w:next w:val="Normalny"/>
    <w:autoRedefine/>
    <w:semiHidden/>
    <w:rsid w:val="00AD3C5E"/>
    <w:pPr>
      <w:ind w:left="1200"/>
    </w:pPr>
  </w:style>
  <w:style w:type="paragraph" w:styleId="Spistreci8">
    <w:name w:val="toc 8"/>
    <w:basedOn w:val="Normalny"/>
    <w:next w:val="Normalny"/>
    <w:autoRedefine/>
    <w:semiHidden/>
    <w:rsid w:val="00AD3C5E"/>
    <w:pPr>
      <w:ind w:left="1400"/>
    </w:pPr>
  </w:style>
  <w:style w:type="paragraph" w:styleId="Spistreci9">
    <w:name w:val="toc 9"/>
    <w:basedOn w:val="Normalny"/>
    <w:next w:val="Normalny"/>
    <w:autoRedefine/>
    <w:semiHidden/>
    <w:rsid w:val="00AD3C5E"/>
    <w:pPr>
      <w:ind w:left="1600"/>
    </w:pPr>
  </w:style>
  <w:style w:type="paragraph" w:styleId="NormalnyWeb">
    <w:name w:val="Normal (Web)"/>
    <w:basedOn w:val="Normalny"/>
    <w:rsid w:val="00AD3C5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ekstpodstawowy21">
    <w:name w:val="Tekst podstawowy 21"/>
    <w:basedOn w:val="Normalny"/>
    <w:rsid w:val="00AD3C5E"/>
    <w:pPr>
      <w:widowControl/>
      <w:autoSpaceDE/>
      <w:autoSpaceDN/>
      <w:adjustRightInd/>
      <w:ind w:firstLine="567"/>
      <w:jc w:val="both"/>
    </w:pPr>
    <w:rPr>
      <w:rFonts w:ascii="Times New Roman" w:hAnsi="Times New Roman" w:cs="Times New Roman"/>
      <w:sz w:val="28"/>
    </w:rPr>
  </w:style>
  <w:style w:type="paragraph" w:customStyle="1" w:styleId="Nagwek2koncepcja">
    <w:name w:val="Nagłówek 2 koncepcja"/>
    <w:basedOn w:val="Nagwek2"/>
    <w:rsid w:val="00AD3C5E"/>
    <w:pPr>
      <w:numPr>
        <w:numId w:val="1"/>
      </w:numPr>
      <w:spacing w:before="240" w:after="240"/>
      <w:jc w:val="both"/>
    </w:pPr>
    <w:rPr>
      <w:rFonts w:ascii="Arial" w:hAnsi="Arial" w:cs="Arial"/>
      <w:b/>
      <w:bCs/>
      <w:i/>
      <w:iCs/>
      <w:noProof/>
      <w:w w:val="100"/>
      <w:sz w:val="26"/>
      <w:szCs w:val="26"/>
    </w:rPr>
  </w:style>
  <w:style w:type="paragraph" w:customStyle="1" w:styleId="pkt">
    <w:name w:val="pkt"/>
    <w:basedOn w:val="Normalny"/>
    <w:rsid w:val="00AD3C5E"/>
    <w:pPr>
      <w:widowControl/>
      <w:adjustRightInd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text">
    <w:name w:val="text"/>
    <w:rsid w:val="00AD3C5E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val="cs-CZ"/>
    </w:rPr>
  </w:style>
  <w:style w:type="paragraph" w:customStyle="1" w:styleId="Tekstpodstawowy31">
    <w:name w:val="Tekst podstawowy 31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</w:rPr>
  </w:style>
  <w:style w:type="paragraph" w:customStyle="1" w:styleId="WW-Tekstpodstawowywcity2">
    <w:name w:val="WW-Tekst podstawowy wcięty 2"/>
    <w:basedOn w:val="Normalny"/>
    <w:rsid w:val="00AD3C5E"/>
    <w:pPr>
      <w:suppressAutoHyphens/>
      <w:autoSpaceDE/>
      <w:autoSpaceDN/>
      <w:adjustRightInd/>
      <w:ind w:left="708" w:firstLine="1"/>
    </w:pPr>
    <w:rPr>
      <w:rFonts w:ascii="Thorndale" w:eastAsia="HG Mincho Light J" w:hAnsi="Thorndale" w:cs="Times New Roman"/>
      <w:color w:val="000000"/>
      <w:sz w:val="24"/>
    </w:rPr>
  </w:style>
  <w:style w:type="paragraph" w:styleId="Tekstkomentarza">
    <w:name w:val="annotation text"/>
    <w:basedOn w:val="Normalny"/>
    <w:link w:val="TekstkomentarzaZnak"/>
    <w:semiHidden/>
    <w:rsid w:val="00AD3C5E"/>
    <w:pPr>
      <w:autoSpaceDE/>
      <w:autoSpaceDN/>
      <w:adjustRightInd/>
      <w:spacing w:line="300" w:lineRule="auto"/>
      <w:ind w:left="400" w:hanging="400"/>
    </w:pPr>
    <w:rPr>
      <w:rFonts w:cs="Times New Roman"/>
      <w:snapToGrid w:val="0"/>
    </w:rPr>
  </w:style>
  <w:style w:type="paragraph" w:styleId="Zwykytekst">
    <w:name w:val="Plain Text"/>
    <w:basedOn w:val="Normalny"/>
    <w:link w:val="ZwykytekstZnak"/>
    <w:rsid w:val="00AD3C5E"/>
    <w:pPr>
      <w:widowControl/>
      <w:suppressAutoHyphens/>
      <w:autoSpaceDE/>
      <w:autoSpaceDN/>
      <w:adjustRightInd/>
    </w:pPr>
    <w:rPr>
      <w:rFonts w:ascii="Courier New" w:hAnsi="Courier New" w:cs="Times New Roman"/>
      <w:lang w:eastAsia="ar-SA"/>
    </w:rPr>
  </w:style>
  <w:style w:type="paragraph" w:customStyle="1" w:styleId="FR2">
    <w:name w:val="FR2"/>
    <w:rsid w:val="00AD3C5E"/>
    <w:pPr>
      <w:widowControl w:val="0"/>
      <w:suppressAutoHyphens/>
      <w:ind w:left="7200" w:firstLine="1"/>
    </w:pPr>
    <w:rPr>
      <w:i/>
      <w:sz w:val="22"/>
    </w:rPr>
  </w:style>
  <w:style w:type="paragraph" w:styleId="Tytu">
    <w:name w:val="Title"/>
    <w:basedOn w:val="Normalny"/>
    <w:link w:val="TytuZnak"/>
    <w:uiPriority w:val="99"/>
    <w:qFormat/>
    <w:rsid w:val="00AD3C5E"/>
    <w:pPr>
      <w:widowControl/>
      <w:autoSpaceDE/>
      <w:autoSpaceDN/>
      <w:adjustRightInd/>
      <w:jc w:val="center"/>
    </w:pPr>
    <w:rPr>
      <w:rFonts w:ascii="Times New Roman" w:hAnsi="Times New Roman" w:cs="Times New Roman"/>
      <w:sz w:val="32"/>
    </w:rPr>
  </w:style>
  <w:style w:type="paragraph" w:styleId="Tekstprzypisukocowego">
    <w:name w:val="endnote text"/>
    <w:basedOn w:val="Normalny"/>
    <w:link w:val="TekstprzypisukocowegoZnak"/>
    <w:semiHidden/>
    <w:rsid w:val="00AD3C5E"/>
    <w:rPr>
      <w:rFonts w:cs="Times New Roman"/>
    </w:rPr>
  </w:style>
  <w:style w:type="paragraph" w:styleId="Akapitzlist">
    <w:name w:val="List Paragraph"/>
    <w:basedOn w:val="Normalny"/>
    <w:uiPriority w:val="34"/>
    <w:qFormat/>
    <w:rsid w:val="00AD3C5E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Pogrubienie">
    <w:name w:val="Strong"/>
    <w:uiPriority w:val="22"/>
    <w:qFormat/>
    <w:rsid w:val="00AD3C5E"/>
    <w:rPr>
      <w:b/>
      <w:bCs/>
    </w:rPr>
  </w:style>
  <w:style w:type="paragraph" w:customStyle="1" w:styleId="ZnakZnakZnakZnak">
    <w:name w:val="Znak Znak Znak 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AD3C5E"/>
    <w:rPr>
      <w:rFonts w:ascii="Tahoma" w:hAnsi="Tahoma"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D3C5E"/>
    <w:pPr>
      <w:autoSpaceDE w:val="0"/>
      <w:autoSpaceDN w:val="0"/>
      <w:adjustRightInd w:val="0"/>
      <w:spacing w:line="240" w:lineRule="auto"/>
      <w:ind w:left="0" w:firstLine="0"/>
    </w:pPr>
    <w:rPr>
      <w:b/>
      <w:bCs/>
      <w:snapToGrid/>
    </w:rPr>
  </w:style>
  <w:style w:type="character" w:customStyle="1" w:styleId="FontStyle17">
    <w:name w:val="Font Style17"/>
    <w:rsid w:val="00AD3C5E"/>
    <w:rPr>
      <w:rFonts w:ascii="Bookman Old Style" w:hAnsi="Bookman Old Style" w:cs="Bookman Old Style"/>
      <w:sz w:val="22"/>
      <w:szCs w:val="22"/>
    </w:rPr>
  </w:style>
  <w:style w:type="paragraph" w:customStyle="1" w:styleId="Znak">
    <w:name w:val="Znak"/>
    <w:basedOn w:val="Normalny"/>
    <w:rsid w:val="00AD3C5E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AD3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rsid w:val="00E4419B"/>
    <w:rPr>
      <w:color w:val="800080"/>
      <w:u w:val="single"/>
    </w:rPr>
  </w:style>
  <w:style w:type="paragraph" w:customStyle="1" w:styleId="ZnakZnakZnakZnakZnakZnakZnakZnakZnakZnak">
    <w:name w:val="Znak Znak Znak Znak Znak Znak Znak Znak Znak Znak"/>
    <w:basedOn w:val="Normalny"/>
    <w:rsid w:val="00F01FF8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txt14redb">
    <w:name w:val="txt14red_b"/>
    <w:basedOn w:val="Domylnaczcionkaakapitu"/>
    <w:rsid w:val="00667368"/>
  </w:style>
  <w:style w:type="paragraph" w:customStyle="1" w:styleId="ZnakZnakZnakZnakZnakZnakZnakZnakZnak">
    <w:name w:val="Znak Znak Znak Znak Znak Znak Znak Znak Znak"/>
    <w:basedOn w:val="Normalny"/>
    <w:rsid w:val="0079376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1ZnakZnakZnak">
    <w:name w:val="Znak1 Znak Znak Znak"/>
    <w:basedOn w:val="Normalny"/>
    <w:rsid w:val="005979D0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semiHidden/>
    <w:rsid w:val="00DA0AF1"/>
    <w:rPr>
      <w:vertAlign w:val="superscript"/>
    </w:rPr>
  </w:style>
  <w:style w:type="paragraph" w:customStyle="1" w:styleId="Tekstpodstawowy310">
    <w:name w:val="Tekst podstawowy 31"/>
    <w:basedOn w:val="Normalny"/>
    <w:rsid w:val="007A3F90"/>
    <w:pPr>
      <w:suppressAutoHyphens/>
      <w:autoSpaceDE/>
      <w:autoSpaceDN/>
      <w:adjustRightInd/>
    </w:pPr>
    <w:rPr>
      <w:rFonts w:ascii="Times New Roman" w:eastAsia="Lucida Sans Unicode" w:hAnsi="Times New Roman" w:cs="Times New Roman"/>
      <w:kern w:val="2"/>
      <w:sz w:val="24"/>
      <w:szCs w:val="24"/>
    </w:rPr>
  </w:style>
  <w:style w:type="character" w:styleId="Odwoaniedokomentarza">
    <w:name w:val="annotation reference"/>
    <w:semiHidden/>
    <w:rsid w:val="007A3F90"/>
    <w:rPr>
      <w:sz w:val="16"/>
      <w:szCs w:val="16"/>
    </w:rPr>
  </w:style>
  <w:style w:type="character" w:customStyle="1" w:styleId="Nagwek2koncepcjaZnak">
    <w:name w:val="Nagłówek 2 koncepcja Znak"/>
    <w:rsid w:val="007A3F90"/>
    <w:rPr>
      <w:rFonts w:ascii="Arial" w:hAnsi="Arial" w:cs="Arial" w:hint="default"/>
      <w:b/>
      <w:bCs/>
      <w:i/>
      <w:iCs/>
      <w:noProof/>
      <w:sz w:val="26"/>
      <w:szCs w:val="26"/>
      <w:lang w:val="pl-PL" w:eastAsia="pl-PL" w:bidi="ar-SA"/>
    </w:rPr>
  </w:style>
  <w:style w:type="character" w:customStyle="1" w:styleId="opis1">
    <w:name w:val="opis1"/>
    <w:rsid w:val="007A3F90"/>
    <w:rPr>
      <w:rFonts w:ascii="Arial" w:hAnsi="Arial" w:cs="Arial" w:hint="default"/>
      <w:color w:val="000000"/>
      <w:sz w:val="18"/>
      <w:szCs w:val="18"/>
    </w:rPr>
  </w:style>
  <w:style w:type="character" w:customStyle="1" w:styleId="NagwekZnak">
    <w:name w:val="Nagłówek Znak"/>
    <w:aliases w:val="Nagłówek strony nieparzystej Znak,Nagłówek strony Znak"/>
    <w:link w:val="Nagwek"/>
    <w:locked/>
    <w:rsid w:val="000D6492"/>
    <w:rPr>
      <w:rFonts w:ascii="Arial" w:hAnsi="Arial" w:cs="Arial"/>
      <w:lang w:val="pl-PL" w:eastAsia="pl-PL" w:bidi="ar-SA"/>
    </w:rPr>
  </w:style>
  <w:style w:type="paragraph" w:customStyle="1" w:styleId="Znak1ZnakZnakZnak0">
    <w:name w:val="Znak1 Znak Znak Znak"/>
    <w:basedOn w:val="Normalny"/>
    <w:rsid w:val="0002085C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ZnakZnakZnak0">
    <w:name w:val="Znak Znak Znak Znak Znak Znak Znak Znak Znak Znak"/>
    <w:basedOn w:val="Normalny"/>
    <w:rsid w:val="00B065DA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Tekstpodstawowywcity23">
    <w:name w:val="Tekst podstawowy wcięty 23"/>
    <w:basedOn w:val="Normalny"/>
    <w:rsid w:val="00592CC1"/>
    <w:pPr>
      <w:widowControl/>
      <w:suppressAutoHyphens/>
      <w:autoSpaceDE/>
      <w:autoSpaceDN/>
      <w:adjustRightInd/>
      <w:ind w:left="426" w:hanging="426"/>
      <w:jc w:val="both"/>
    </w:pPr>
    <w:rPr>
      <w:b/>
      <w:bCs/>
      <w:sz w:val="24"/>
      <w:szCs w:val="24"/>
      <w:lang w:eastAsia="ar-SA"/>
    </w:rPr>
  </w:style>
  <w:style w:type="paragraph" w:customStyle="1" w:styleId="Znak1ZnakZnakZnakZnakZnakZnakZnakZnak1ZnakZnakZnakZnakZnakZnakZnakZnakZnakZnakZnakZnak">
    <w:name w:val="Znak1 Znak Znak Znak Znak Znak Znak Znak Znak1 Znak Znak Znak Znak Znak Znak Znak Znak Znak Znak Znak Znak"/>
    <w:basedOn w:val="Normalny"/>
    <w:rsid w:val="00FF31C6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5978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TML-cytat">
    <w:name w:val="HTML Cite"/>
    <w:rsid w:val="002A3E2E"/>
    <w:rPr>
      <w:i/>
      <w:iCs/>
    </w:rPr>
  </w:style>
  <w:style w:type="character" w:customStyle="1" w:styleId="StopkaZnak">
    <w:name w:val="Stopka Znak"/>
    <w:link w:val="Stopka"/>
    <w:uiPriority w:val="99"/>
    <w:rsid w:val="00432D82"/>
    <w:rPr>
      <w:rFonts w:ascii="Arial" w:hAnsi="Arial" w:cs="Arial"/>
      <w:lang w:val="pl-PL" w:eastAsia="pl-PL" w:bidi="ar-SA"/>
    </w:rPr>
  </w:style>
  <w:style w:type="paragraph" w:customStyle="1" w:styleId="Akapitzlist1">
    <w:name w:val="Akapit z listą1"/>
    <w:basedOn w:val="Normalny"/>
    <w:rsid w:val="00432D82"/>
    <w:pPr>
      <w:autoSpaceDE/>
      <w:autoSpaceDN/>
      <w:adjustRightInd/>
      <w:spacing w:line="300" w:lineRule="auto"/>
      <w:ind w:left="720" w:hanging="400"/>
      <w:contextualSpacing/>
    </w:pPr>
    <w:rPr>
      <w:rFonts w:eastAsia="Calibri"/>
      <w:sz w:val="22"/>
      <w:szCs w:val="22"/>
    </w:rPr>
  </w:style>
  <w:style w:type="paragraph" w:customStyle="1" w:styleId="Tekstpodstawowy32">
    <w:name w:val="Tekst podstawowy 32"/>
    <w:basedOn w:val="Normalny"/>
    <w:rsid w:val="007D6006"/>
    <w:pPr>
      <w:suppressAutoHyphens/>
      <w:autoSpaceDN/>
      <w:adjustRightInd/>
      <w:jc w:val="center"/>
    </w:pPr>
    <w:rPr>
      <w:rFonts w:ascii="Times New Roman" w:hAnsi="Times New Roman" w:cs="Times New Roman"/>
      <w:i/>
      <w:iCs/>
      <w:sz w:val="24"/>
      <w:lang w:eastAsia="ar-SA"/>
    </w:rPr>
  </w:style>
  <w:style w:type="paragraph" w:customStyle="1" w:styleId="Tekstpodstawowywcity21">
    <w:name w:val="Tekst podstawowy wcięty 21"/>
    <w:basedOn w:val="Normalny"/>
    <w:rsid w:val="007D6006"/>
    <w:pPr>
      <w:widowControl/>
      <w:suppressAutoHyphens/>
      <w:autoSpaceDE/>
      <w:autoSpaceDN/>
      <w:adjustRightInd/>
      <w:ind w:left="426" w:hanging="426"/>
    </w:pPr>
    <w:rPr>
      <w:rFonts w:ascii="Times New Roman" w:hAnsi="Times New Roman" w:cs="Times New Roman"/>
      <w:b/>
      <w:sz w:val="28"/>
      <w:lang w:eastAsia="ar-SA"/>
    </w:rPr>
  </w:style>
  <w:style w:type="character" w:customStyle="1" w:styleId="WW8Num1z0">
    <w:name w:val="WW8Num1z0"/>
    <w:rsid w:val="00F15657"/>
    <w:rPr>
      <w:rFonts w:ascii="Symbol" w:hAnsi="Symbol"/>
    </w:rPr>
  </w:style>
  <w:style w:type="character" w:customStyle="1" w:styleId="WW8Num1z1">
    <w:name w:val="WW8Num1z1"/>
    <w:rsid w:val="00F15657"/>
    <w:rPr>
      <w:rFonts w:ascii="Courier New" w:hAnsi="Courier New"/>
    </w:rPr>
  </w:style>
  <w:style w:type="character" w:customStyle="1" w:styleId="WW8Num1z2">
    <w:name w:val="WW8Num1z2"/>
    <w:rsid w:val="00F15657"/>
    <w:rPr>
      <w:rFonts w:ascii="Wingdings" w:hAnsi="Wingdings"/>
    </w:rPr>
  </w:style>
  <w:style w:type="character" w:customStyle="1" w:styleId="Domylnaczcionkaakapitu1">
    <w:name w:val="Domyślna czcionka akapitu1"/>
    <w:rsid w:val="00F15657"/>
  </w:style>
  <w:style w:type="paragraph" w:customStyle="1" w:styleId="Nagwek10">
    <w:name w:val="Nagłówek1"/>
    <w:basedOn w:val="Normalny"/>
    <w:next w:val="Tekstpodstawowy"/>
    <w:rsid w:val="00F15657"/>
    <w:pPr>
      <w:keepNext/>
      <w:suppressAutoHyphens/>
      <w:autoSpaceDN/>
      <w:adjustRightInd/>
      <w:spacing w:before="240" w:after="120"/>
    </w:pPr>
    <w:rPr>
      <w:rFonts w:eastAsia="SimSun" w:cs="Tahoma"/>
      <w:sz w:val="28"/>
      <w:szCs w:val="28"/>
      <w:lang w:eastAsia="ar-SA"/>
    </w:rPr>
  </w:style>
  <w:style w:type="paragraph" w:styleId="Lista">
    <w:name w:val="List"/>
    <w:basedOn w:val="Tekstpodstawowy"/>
    <w:rsid w:val="00F15657"/>
    <w:pPr>
      <w:suppressAutoHyphens/>
      <w:autoSpaceDN/>
      <w:adjustRightInd/>
      <w:spacing w:after="120"/>
      <w:jc w:val="left"/>
    </w:pPr>
    <w:rPr>
      <w:rFonts w:cs="Tahoma"/>
      <w:b w:val="0"/>
      <w:bCs w:val="0"/>
      <w:sz w:val="20"/>
      <w:lang w:eastAsia="ar-SA"/>
    </w:rPr>
  </w:style>
  <w:style w:type="paragraph" w:customStyle="1" w:styleId="Podpis1">
    <w:name w:val="Podpis1"/>
    <w:basedOn w:val="Normalny"/>
    <w:rsid w:val="00F15657"/>
    <w:pPr>
      <w:suppressLineNumbers/>
      <w:suppressAutoHyphens/>
      <w:autoSpaceDN/>
      <w:adjustRightInd/>
      <w:spacing w:before="120" w:after="120"/>
    </w:pPr>
    <w:rPr>
      <w:rFonts w:ascii="Times New Roman" w:hAnsi="Times New Roman"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F15657"/>
    <w:pPr>
      <w:suppressLineNumbers/>
      <w:suppressAutoHyphens/>
      <w:autoSpaceDN/>
      <w:adjustRightInd/>
    </w:pPr>
    <w:rPr>
      <w:rFonts w:ascii="Times New Roman" w:hAnsi="Times New Roman" w:cs="Tahoma"/>
      <w:lang w:eastAsia="ar-SA"/>
    </w:rPr>
  </w:style>
  <w:style w:type="paragraph" w:customStyle="1" w:styleId="Akapitzlist10">
    <w:name w:val="Akapit z listą1"/>
    <w:basedOn w:val="Normalny"/>
    <w:rsid w:val="00F15657"/>
    <w:pPr>
      <w:widowControl/>
      <w:suppressAutoHyphens/>
      <w:autoSpaceDE/>
      <w:autoSpaceDN/>
      <w:adjustRightInd/>
      <w:ind w:left="720"/>
      <w:jc w:val="both"/>
    </w:pPr>
    <w:rPr>
      <w:rFonts w:ascii="Calibri" w:hAnsi="Calibri" w:cs="Times New Roman"/>
      <w:sz w:val="22"/>
      <w:szCs w:val="22"/>
      <w:lang w:eastAsia="ar-SA"/>
    </w:rPr>
  </w:style>
  <w:style w:type="paragraph" w:customStyle="1" w:styleId="ZnakZnak2ZnakZnak">
    <w:name w:val="Znak Znak2 Znak Znak"/>
    <w:basedOn w:val="Normalny"/>
    <w:rsid w:val="00F15657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wykytekstZnak">
    <w:name w:val="Zwykły tekst Znak"/>
    <w:link w:val="Zwykytekst"/>
    <w:rsid w:val="00F15657"/>
    <w:rPr>
      <w:rFonts w:ascii="Courier New" w:hAnsi="Courier New"/>
      <w:lang w:val="pl-PL" w:eastAsia="ar-SA" w:bidi="ar-SA"/>
    </w:rPr>
  </w:style>
  <w:style w:type="paragraph" w:styleId="Bezodstpw">
    <w:name w:val="No Spacing"/>
    <w:link w:val="BezodstpwZnak"/>
    <w:qFormat/>
    <w:rsid w:val="00F15657"/>
    <w:rPr>
      <w:rFonts w:ascii="Arial" w:hAnsi="Arial" w:cs="Arial"/>
    </w:rPr>
  </w:style>
  <w:style w:type="character" w:customStyle="1" w:styleId="BezodstpwZnak">
    <w:name w:val="Bez odstępów Znak"/>
    <w:link w:val="Bezodstpw"/>
    <w:rsid w:val="00F15657"/>
    <w:rPr>
      <w:rFonts w:ascii="Arial" w:hAnsi="Arial" w:cs="Arial"/>
      <w:lang w:val="pl-PL" w:eastAsia="pl-PL" w:bidi="ar-SA"/>
    </w:rPr>
  </w:style>
  <w:style w:type="paragraph" w:customStyle="1" w:styleId="TextmitEinzug">
    <w:name w:val="Text mit Einzug"/>
    <w:rsid w:val="00F15657"/>
    <w:pPr>
      <w:tabs>
        <w:tab w:val="right" w:pos="4820"/>
        <w:tab w:val="right" w:pos="5103"/>
        <w:tab w:val="right" w:pos="6237"/>
        <w:tab w:val="left" w:pos="6521"/>
      </w:tabs>
      <w:ind w:left="1418" w:right="1985"/>
    </w:pPr>
    <w:rPr>
      <w:rFonts w:ascii="Arial" w:hAnsi="Arial"/>
      <w:lang w:val="de-DE" w:eastAsia="de-DE"/>
    </w:rPr>
  </w:style>
  <w:style w:type="character" w:customStyle="1" w:styleId="Znak5">
    <w:name w:val="Znak5"/>
    <w:rsid w:val="00D079BE"/>
    <w:rPr>
      <w:rFonts w:ascii="Consolas" w:hAnsi="Consolas"/>
      <w:sz w:val="21"/>
      <w:szCs w:val="21"/>
    </w:rPr>
  </w:style>
  <w:style w:type="character" w:customStyle="1" w:styleId="Tekstpodstawowy3Znak">
    <w:name w:val="Tekst podstawowy 3 Znak"/>
    <w:link w:val="Tekstpodstawowy3"/>
    <w:rsid w:val="00D079BE"/>
    <w:rPr>
      <w:i/>
      <w:iCs/>
      <w:sz w:val="24"/>
      <w:lang w:val="pl-PL" w:eastAsia="pl-PL" w:bidi="ar-SA"/>
    </w:rPr>
  </w:style>
  <w:style w:type="character" w:customStyle="1" w:styleId="Znak3">
    <w:name w:val="Znak3"/>
    <w:basedOn w:val="Domylnaczcionkaakapitu"/>
    <w:rsid w:val="00D079BE"/>
  </w:style>
  <w:style w:type="character" w:customStyle="1" w:styleId="ZnakZnak8">
    <w:name w:val="Znak Znak8"/>
    <w:locked/>
    <w:rsid w:val="000E736B"/>
    <w:rPr>
      <w:i/>
      <w:sz w:val="24"/>
      <w:lang w:val="pl-PL" w:eastAsia="pl-PL" w:bidi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E049D"/>
    <w:pPr>
      <w:widowControl/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customStyle="1" w:styleId="ZnakZnak1">
    <w:name w:val="Znak Znak1"/>
    <w:semiHidden/>
    <w:locked/>
    <w:rsid w:val="007D4B1B"/>
    <w:rPr>
      <w:rFonts w:ascii="Arial" w:eastAsia="SimSun" w:hAnsi="Arial" w:cs="Mangal"/>
      <w:sz w:val="28"/>
      <w:szCs w:val="28"/>
      <w:lang w:val="pl-PL" w:eastAsia="ar-SA" w:bidi="ar-SA"/>
    </w:rPr>
  </w:style>
  <w:style w:type="character" w:customStyle="1" w:styleId="TekstkomentarzaZnak">
    <w:name w:val="Tekst komentarza Znak"/>
    <w:link w:val="Tekstkomentarza"/>
    <w:locked/>
    <w:rsid w:val="00785D93"/>
    <w:rPr>
      <w:rFonts w:ascii="Arial" w:hAnsi="Arial"/>
      <w:snapToGrid w:val="0"/>
      <w:lang w:val="pl-PL" w:eastAsia="pl-PL" w:bidi="ar-SA"/>
    </w:rPr>
  </w:style>
  <w:style w:type="character" w:customStyle="1" w:styleId="ZnakZnak6">
    <w:name w:val="Znak Znak6"/>
    <w:locked/>
    <w:rsid w:val="00785D93"/>
    <w:rPr>
      <w:rFonts w:ascii="Consolas" w:hAnsi="Consolas"/>
      <w:sz w:val="21"/>
      <w:szCs w:val="21"/>
      <w:lang w:val="pl-PL" w:eastAsia="pl-PL" w:bidi="ar-SA"/>
    </w:rPr>
  </w:style>
  <w:style w:type="paragraph" w:customStyle="1" w:styleId="msobodytextcxsppierwsze">
    <w:name w:val="msobodytext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drugie">
    <w:name w:val="msobodytext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bodytextcxspnazwisko">
    <w:name w:val="msobodytextcxspnazwisko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pierwsze">
    <w:name w:val="msonormalcxsppierwsz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drugie">
    <w:name w:val="msonormalcxspdrugie"/>
    <w:basedOn w:val="Normalny"/>
    <w:rsid w:val="00785D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ooterChar">
    <w:name w:val="Footer Char"/>
    <w:semiHidden/>
    <w:locked/>
    <w:rsid w:val="00C53497"/>
    <w:rPr>
      <w:rFonts w:ascii="Arial" w:hAnsi="Arial" w:cs="Arial"/>
      <w:lang w:val="pl-PL" w:eastAsia="pl-PL" w:bidi="ar-SA"/>
    </w:rPr>
  </w:style>
  <w:style w:type="character" w:customStyle="1" w:styleId="TytuZnak">
    <w:name w:val="Tytuł Znak"/>
    <w:link w:val="Tytu"/>
    <w:uiPriority w:val="99"/>
    <w:rsid w:val="00E33D77"/>
    <w:rPr>
      <w:sz w:val="32"/>
    </w:rPr>
  </w:style>
  <w:style w:type="paragraph" w:customStyle="1" w:styleId="Standard">
    <w:name w:val="Standard"/>
    <w:rsid w:val="00DC6F9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ezodstpw1">
    <w:name w:val="Bez odstępów1"/>
    <w:rsid w:val="00DC6F9A"/>
    <w:rPr>
      <w:rFonts w:ascii="Calibri" w:hAnsi="Calibri"/>
      <w:sz w:val="22"/>
      <w:szCs w:val="22"/>
      <w:lang w:eastAsia="en-US"/>
    </w:rPr>
  </w:style>
  <w:style w:type="paragraph" w:customStyle="1" w:styleId="StylNagwek211ptPrzed18pt">
    <w:name w:val="Styl Nagłówek 2 + 11 pt Przed:  18 pt"/>
    <w:basedOn w:val="Nagwek2"/>
    <w:autoRedefine/>
    <w:rsid w:val="00196CE4"/>
    <w:pPr>
      <w:numPr>
        <w:ilvl w:val="1"/>
      </w:numPr>
      <w:tabs>
        <w:tab w:val="num" w:pos="567"/>
      </w:tabs>
      <w:spacing w:before="480" w:after="240"/>
      <w:ind w:left="567" w:hanging="567"/>
      <w:jc w:val="left"/>
    </w:pPr>
    <w:rPr>
      <w:rFonts w:ascii="Arial" w:hAnsi="Arial"/>
      <w:b/>
      <w:bCs/>
      <w:i/>
      <w:iCs/>
      <w:w w:val="100"/>
      <w:sz w:val="22"/>
      <w:szCs w:val="20"/>
    </w:rPr>
  </w:style>
  <w:style w:type="paragraph" w:customStyle="1" w:styleId="Styl2">
    <w:name w:val="Styl2"/>
    <w:basedOn w:val="Nagwek1"/>
    <w:autoRedefine/>
    <w:rsid w:val="00196CE4"/>
    <w:pPr>
      <w:spacing w:before="600" w:after="360"/>
      <w:jc w:val="left"/>
    </w:pPr>
    <w:rPr>
      <w:rFonts w:ascii="Arial" w:hAnsi="Arial" w:cs="Arial"/>
      <w:w w:val="100"/>
      <w:kern w:val="32"/>
      <w:sz w:val="28"/>
      <w:szCs w:val="22"/>
    </w:rPr>
  </w:style>
  <w:style w:type="character" w:customStyle="1" w:styleId="TekstpodstawowyZnak">
    <w:name w:val="Tekst podstawowy Znak"/>
    <w:link w:val="Tekstpodstawowy"/>
    <w:locked/>
    <w:rsid w:val="00196CE4"/>
    <w:rPr>
      <w:b/>
      <w:bCs/>
      <w:sz w:val="24"/>
    </w:rPr>
  </w:style>
  <w:style w:type="character" w:customStyle="1" w:styleId="Tekstpodstawowy2Znak">
    <w:name w:val="Tekst podstawowy 2 Znak"/>
    <w:link w:val="Tekstpodstawowy2"/>
    <w:locked/>
    <w:rsid w:val="00196CE4"/>
    <w:rPr>
      <w:sz w:val="24"/>
    </w:rPr>
  </w:style>
  <w:style w:type="table" w:customStyle="1" w:styleId="TableNormal1">
    <w:name w:val="Table Normal1"/>
    <w:semiHidden/>
    <w:rsid w:val="00196CE4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1">
    <w:name w:val="Tekst podstawowy1"/>
    <w:aliases w:val="Tekst Tomek"/>
    <w:basedOn w:val="Normalny"/>
    <w:rsid w:val="00196CE4"/>
    <w:pPr>
      <w:widowControl/>
      <w:autoSpaceDE/>
      <w:autoSpaceDN/>
      <w:adjustRightInd/>
      <w:spacing w:line="360" w:lineRule="auto"/>
      <w:jc w:val="both"/>
    </w:pPr>
    <w:rPr>
      <w:rFonts w:cs="Times New Roman"/>
      <w:b/>
      <w:bCs/>
    </w:rPr>
  </w:style>
  <w:style w:type="paragraph" w:customStyle="1" w:styleId="PlainText1">
    <w:name w:val="Plain Text1"/>
    <w:basedOn w:val="Normalny"/>
    <w:rsid w:val="00196CE4"/>
    <w:pPr>
      <w:widowControl/>
      <w:autoSpaceDE/>
      <w:autoSpaceDN/>
      <w:adjustRightInd/>
    </w:pPr>
    <w:rPr>
      <w:rFonts w:ascii="Courier New" w:hAnsi="Courier New" w:cs="Times New Roman"/>
    </w:rPr>
  </w:style>
  <w:style w:type="paragraph" w:customStyle="1" w:styleId="Normalny1">
    <w:name w:val="Normalny1"/>
    <w:aliases w:val="Standardowy1"/>
    <w:rsid w:val="00196CE4"/>
  </w:style>
  <w:style w:type="paragraph" w:customStyle="1" w:styleId="WW-Nagwekwykazurde">
    <w:name w:val="WW-Nagłówek wykazu źródeł"/>
    <w:basedOn w:val="Normalny"/>
    <w:next w:val="Normalny"/>
    <w:rsid w:val="00196CE4"/>
    <w:pPr>
      <w:widowControl/>
      <w:tabs>
        <w:tab w:val="left" w:pos="9000"/>
        <w:tab w:val="right" w:pos="9360"/>
      </w:tabs>
      <w:suppressAutoHyphens/>
      <w:autoSpaceDE/>
      <w:autoSpaceDN/>
      <w:adjustRightInd/>
      <w:jc w:val="both"/>
    </w:pPr>
    <w:rPr>
      <w:rFonts w:ascii="Times New Roman" w:hAnsi="Times New Roman" w:cs="Times New Roman"/>
      <w:sz w:val="24"/>
      <w:lang w:val="en-US" w:eastAsia="ar-SA"/>
    </w:rPr>
  </w:style>
  <w:style w:type="paragraph" w:customStyle="1" w:styleId="Document1">
    <w:name w:val="Document 1"/>
    <w:rsid w:val="00196CE4"/>
    <w:pPr>
      <w:keepNext/>
      <w:keepLines/>
      <w:suppressAutoHyphens/>
    </w:pPr>
    <w:rPr>
      <w:lang w:val="en-US" w:eastAsia="ar-SA"/>
    </w:rPr>
  </w:style>
  <w:style w:type="paragraph" w:customStyle="1" w:styleId="pktliterki">
    <w:name w:val="pkt literki"/>
    <w:basedOn w:val="Normalny"/>
    <w:rsid w:val="00196CE4"/>
    <w:pPr>
      <w:widowControl/>
      <w:numPr>
        <w:numId w:val="3"/>
      </w:numPr>
      <w:tabs>
        <w:tab w:val="left" w:pos="567"/>
      </w:tabs>
      <w:autoSpaceDE/>
      <w:autoSpaceDN/>
      <w:adjustRightInd/>
    </w:pPr>
    <w:rPr>
      <w:rFonts w:ascii="Times New Roman" w:hAnsi="Times New Roman" w:cs="Times New Roman"/>
      <w:noProof/>
      <w:sz w:val="24"/>
      <w:szCs w:val="24"/>
    </w:rPr>
  </w:style>
  <w:style w:type="paragraph" w:customStyle="1" w:styleId="Tekstpodstawowy210">
    <w:name w:val="Tekst podstawowy 21"/>
    <w:basedOn w:val="Normalny"/>
    <w:rsid w:val="00196CE4"/>
    <w:pPr>
      <w:widowControl/>
      <w:suppressAutoHyphens/>
      <w:autoSpaceDE/>
      <w:autoSpaceDN/>
      <w:adjustRightInd/>
      <w:spacing w:after="120" w:line="480" w:lineRule="auto"/>
    </w:pPr>
    <w:rPr>
      <w:sz w:val="24"/>
      <w:szCs w:val="24"/>
      <w:lang w:eastAsia="ar-SA"/>
    </w:rPr>
  </w:style>
  <w:style w:type="paragraph" w:customStyle="1" w:styleId="Nagwek21">
    <w:name w:val="Nagłówek 2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Nagwek31">
    <w:name w:val="Nagłówek 31"/>
    <w:basedOn w:val="Normalny"/>
    <w:rsid w:val="00196CE4"/>
    <w:pPr>
      <w:widowControl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ramka-txt">
    <w:name w:val="ramka-txt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1">
    <w:name w:val="ramka-txt c1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ramka-txtc2">
    <w:name w:val="ramka-txt c2"/>
    <w:basedOn w:val="Normalny"/>
    <w:rsid w:val="00196CE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ZnakZnak7">
    <w:name w:val="Znak Znak7"/>
    <w:rsid w:val="00196CE4"/>
    <w:rPr>
      <w:lang w:val="pl-PL" w:eastAsia="pl-PL" w:bidi="ar-SA"/>
    </w:rPr>
  </w:style>
  <w:style w:type="paragraph" w:styleId="Lista2">
    <w:name w:val="List 2"/>
    <w:basedOn w:val="Normalny"/>
    <w:rsid w:val="00196CE4"/>
    <w:pPr>
      <w:widowControl/>
      <w:autoSpaceDE/>
      <w:autoSpaceDN/>
      <w:adjustRightInd/>
      <w:ind w:left="566" w:hanging="283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Style1">
    <w:name w:val="Style1"/>
    <w:basedOn w:val="Normalny"/>
    <w:uiPriority w:val="99"/>
    <w:rsid w:val="00961F4F"/>
    <w:pPr>
      <w:spacing w:line="230" w:lineRule="exact"/>
      <w:ind w:hanging="31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uiPriority w:val="99"/>
    <w:rsid w:val="00961F4F"/>
    <w:rPr>
      <w:rFonts w:ascii="Times New Roman" w:hAnsi="Times New Roman" w:cs="Times New Roman"/>
      <w:sz w:val="18"/>
      <w:szCs w:val="18"/>
    </w:rPr>
  </w:style>
  <w:style w:type="character" w:customStyle="1" w:styleId="FontStyle13">
    <w:name w:val="Font Style13"/>
    <w:uiPriority w:val="99"/>
    <w:rsid w:val="00961F4F"/>
    <w:rPr>
      <w:rFonts w:ascii="Arial Narrow" w:hAnsi="Arial Narrow" w:cs="Arial Narrow"/>
      <w:i/>
      <w:iCs/>
      <w:sz w:val="16"/>
      <w:szCs w:val="16"/>
    </w:rPr>
  </w:style>
  <w:style w:type="character" w:customStyle="1" w:styleId="FontStyle14">
    <w:name w:val="Font Style14"/>
    <w:uiPriority w:val="99"/>
    <w:rsid w:val="00961F4F"/>
    <w:rPr>
      <w:rFonts w:ascii="Times New Roman" w:hAnsi="Times New Roman" w:cs="Times New Roman"/>
      <w:b/>
      <w:bCs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4167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3423BC"/>
    <w:rPr>
      <w:b/>
      <w:bCs/>
      <w:w w:val="102"/>
      <w:sz w:val="24"/>
      <w:szCs w:val="25"/>
    </w:rPr>
  </w:style>
  <w:style w:type="character" w:customStyle="1" w:styleId="Nagwek2Znak">
    <w:name w:val="Nagłówek 2 Znak"/>
    <w:link w:val="Nagwek2"/>
    <w:uiPriority w:val="9"/>
    <w:rsid w:val="003423BC"/>
    <w:rPr>
      <w:w w:val="93"/>
      <w:sz w:val="24"/>
      <w:szCs w:val="19"/>
    </w:rPr>
  </w:style>
  <w:style w:type="character" w:customStyle="1" w:styleId="Nagwek3Znak">
    <w:name w:val="Nagłówek 3 Znak"/>
    <w:link w:val="Nagwek3"/>
    <w:uiPriority w:val="9"/>
    <w:rsid w:val="003423BC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3423BC"/>
    <w:rPr>
      <w:b/>
      <w:bCs/>
      <w:sz w:val="24"/>
    </w:rPr>
  </w:style>
  <w:style w:type="character" w:customStyle="1" w:styleId="Nagwek5Znak">
    <w:name w:val="Nagłówek 5 Znak"/>
    <w:link w:val="Nagwek5"/>
    <w:uiPriority w:val="9"/>
    <w:rsid w:val="003423BC"/>
    <w:rPr>
      <w:sz w:val="24"/>
      <w:lang w:val="de-DE"/>
    </w:rPr>
  </w:style>
  <w:style w:type="character" w:customStyle="1" w:styleId="Nagwek6Znak">
    <w:name w:val="Nagłówek 6 Znak"/>
    <w:link w:val="Nagwek6"/>
    <w:uiPriority w:val="9"/>
    <w:rsid w:val="003423BC"/>
    <w:rPr>
      <w:b/>
      <w:bCs/>
      <w:sz w:val="24"/>
      <w:u w:val="single"/>
    </w:rPr>
  </w:style>
  <w:style w:type="character" w:customStyle="1" w:styleId="Nagwek7Znak">
    <w:name w:val="Nagłówek 7 Znak"/>
    <w:link w:val="Nagwek7"/>
    <w:uiPriority w:val="9"/>
    <w:rsid w:val="003423BC"/>
    <w:rPr>
      <w:sz w:val="24"/>
    </w:rPr>
  </w:style>
  <w:style w:type="character" w:customStyle="1" w:styleId="Nagwek8Znak">
    <w:name w:val="Nagłówek 8 Znak"/>
    <w:link w:val="Nagwek8"/>
    <w:uiPriority w:val="9"/>
    <w:rsid w:val="003423BC"/>
    <w:rPr>
      <w:b/>
      <w:bCs/>
      <w:spacing w:val="-7"/>
      <w:sz w:val="24"/>
      <w:lang w:val="de-DE"/>
    </w:rPr>
  </w:style>
  <w:style w:type="character" w:customStyle="1" w:styleId="Nagwek9Znak">
    <w:name w:val="Nagłówek 9 Znak"/>
    <w:link w:val="Nagwek9"/>
    <w:uiPriority w:val="9"/>
    <w:rsid w:val="003423BC"/>
    <w:rPr>
      <w:sz w:val="24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23BC"/>
    <w:pPr>
      <w:spacing w:after="60"/>
      <w:jc w:val="center"/>
      <w:outlineLvl w:val="1"/>
    </w:pPr>
    <w:rPr>
      <w:rFonts w:ascii="Cambria" w:hAnsi="Cambria" w:cs="Times New Roman"/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11"/>
    <w:rsid w:val="003423BC"/>
    <w:rPr>
      <w:rFonts w:ascii="Cambria" w:hAnsi="Cambria"/>
      <w:sz w:val="24"/>
      <w:szCs w:val="24"/>
      <w:lang w:eastAsia="en-US"/>
    </w:rPr>
  </w:style>
  <w:style w:type="character" w:styleId="Uwydatnienie">
    <w:name w:val="Emphasis"/>
    <w:uiPriority w:val="20"/>
    <w:qFormat/>
    <w:rsid w:val="003423BC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3423BC"/>
    <w:rPr>
      <w:rFonts w:ascii="Times New Roman" w:eastAsia="Calibri" w:hAnsi="Times New Roman" w:cs="Times New Roman"/>
      <w:i/>
      <w:iCs/>
      <w:color w:val="000000"/>
      <w:sz w:val="24"/>
      <w:szCs w:val="22"/>
      <w:lang w:eastAsia="en-US"/>
    </w:rPr>
  </w:style>
  <w:style w:type="character" w:customStyle="1" w:styleId="CytatZnak">
    <w:name w:val="Cytat Znak"/>
    <w:link w:val="Cytat"/>
    <w:uiPriority w:val="29"/>
    <w:rsid w:val="003423BC"/>
    <w:rPr>
      <w:rFonts w:eastAsia="Calibri"/>
      <w:i/>
      <w:iCs/>
      <w:color w:val="000000"/>
      <w:sz w:val="24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23BC"/>
    <w:pPr>
      <w:pBdr>
        <w:bottom w:val="single" w:sz="4" w:space="4" w:color="4F81BD"/>
      </w:pBdr>
      <w:spacing w:before="200" w:after="280"/>
      <w:ind w:left="936" w:right="936"/>
    </w:pPr>
    <w:rPr>
      <w:rFonts w:ascii="Times New Roman" w:eastAsia="Calibri" w:hAnsi="Times New Roman" w:cs="Times New Roman"/>
      <w:b/>
      <w:bCs/>
      <w:i/>
      <w:iCs/>
      <w:color w:val="4F81BD"/>
      <w:sz w:val="24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3423BC"/>
    <w:rPr>
      <w:rFonts w:eastAsia="Calibri"/>
      <w:b/>
      <w:bCs/>
      <w:i/>
      <w:iCs/>
      <w:color w:val="4F81BD"/>
      <w:sz w:val="24"/>
      <w:szCs w:val="22"/>
      <w:lang w:eastAsia="en-US"/>
    </w:rPr>
  </w:style>
  <w:style w:type="character" w:styleId="Wyrnieniedelikatne">
    <w:name w:val="Subtle Emphasis"/>
    <w:uiPriority w:val="19"/>
    <w:qFormat/>
    <w:rsid w:val="003423BC"/>
    <w:rPr>
      <w:i/>
      <w:iCs/>
      <w:color w:val="808080"/>
    </w:rPr>
  </w:style>
  <w:style w:type="character" w:styleId="Wyrnienieintensywne">
    <w:name w:val="Intense Emphasis"/>
    <w:uiPriority w:val="21"/>
    <w:qFormat/>
    <w:rsid w:val="003423BC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3423BC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3423BC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3423BC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qFormat/>
    <w:rsid w:val="003423BC"/>
    <w:pPr>
      <w:spacing w:before="240" w:after="60"/>
      <w:jc w:val="left"/>
      <w:outlineLvl w:val="9"/>
    </w:pPr>
    <w:rPr>
      <w:rFonts w:ascii="Cambria" w:hAnsi="Cambria"/>
      <w:w w:val="100"/>
      <w:kern w:val="32"/>
      <w:sz w:val="32"/>
      <w:szCs w:val="32"/>
      <w:lang w:eastAsia="en-US"/>
    </w:rPr>
  </w:style>
  <w:style w:type="character" w:customStyle="1" w:styleId="TekstpodstawowywcityZnak">
    <w:name w:val="Tekst podstawowy wcięty Znak"/>
    <w:link w:val="Tekstpodstawowywcity"/>
    <w:rsid w:val="003423BC"/>
    <w:rPr>
      <w:sz w:val="24"/>
    </w:rPr>
  </w:style>
  <w:style w:type="character" w:customStyle="1" w:styleId="Tekstpodstawowywcity2Znak">
    <w:name w:val="Tekst podstawowy wcięty 2 Znak"/>
    <w:link w:val="Tekstpodstawowywcity2"/>
    <w:rsid w:val="003423BC"/>
    <w:rPr>
      <w:sz w:val="24"/>
    </w:rPr>
  </w:style>
  <w:style w:type="character" w:customStyle="1" w:styleId="MapadokumentuZnak">
    <w:name w:val="Mapa dokumentu Znak"/>
    <w:link w:val="Mapadokumentu1"/>
    <w:semiHidden/>
    <w:rsid w:val="003423BC"/>
    <w:rPr>
      <w:rFonts w:ascii="Tahoma" w:hAnsi="Tahoma" w:cs="Tahoma"/>
      <w:shd w:val="clear" w:color="auto" w:fill="000080"/>
    </w:rPr>
  </w:style>
  <w:style w:type="character" w:customStyle="1" w:styleId="TekstprzypisudolnegoZnak">
    <w:name w:val="Tekst przypisu dolnego Znak"/>
    <w:link w:val="Tekstprzypisudolnego"/>
    <w:semiHidden/>
    <w:rsid w:val="003423BC"/>
    <w:rPr>
      <w:rFonts w:ascii="Arial" w:hAnsi="Arial" w:cs="Arial"/>
    </w:rPr>
  </w:style>
  <w:style w:type="character" w:customStyle="1" w:styleId="Tekstpodstawowywcity3Znak">
    <w:name w:val="Tekst podstawowy wcięty 3 Znak"/>
    <w:link w:val="Tekstpodstawowywcity3"/>
    <w:rsid w:val="003423BC"/>
    <w:rPr>
      <w:w w:val="95"/>
      <w:sz w:val="24"/>
      <w:szCs w:val="19"/>
    </w:rPr>
  </w:style>
  <w:style w:type="character" w:customStyle="1" w:styleId="TekstprzypisukocowegoZnak">
    <w:name w:val="Tekst przypisu końcowego Znak"/>
    <w:link w:val="Tekstprzypisukocowego"/>
    <w:semiHidden/>
    <w:rsid w:val="003423BC"/>
    <w:rPr>
      <w:rFonts w:ascii="Arial" w:hAnsi="Arial" w:cs="Arial"/>
    </w:rPr>
  </w:style>
  <w:style w:type="character" w:customStyle="1" w:styleId="TematkomentarzaZnak">
    <w:name w:val="Temat komentarza Znak"/>
    <w:link w:val="Tematkomentarza"/>
    <w:semiHidden/>
    <w:rsid w:val="003423BC"/>
    <w:rPr>
      <w:rFonts w:ascii="Arial" w:hAnsi="Arial" w:cs="Arial"/>
      <w:b/>
      <w:bCs/>
    </w:rPr>
  </w:style>
  <w:style w:type="paragraph" w:styleId="Poprawka">
    <w:name w:val="Revision"/>
    <w:hidden/>
    <w:uiPriority w:val="99"/>
    <w:semiHidden/>
    <w:rsid w:val="003423BC"/>
    <w:rPr>
      <w:rFonts w:ascii="Arial" w:hAnsi="Arial" w:cs="Arial"/>
    </w:rPr>
  </w:style>
  <w:style w:type="paragraph" w:customStyle="1" w:styleId="Tabela">
    <w:name w:val="Tabela"/>
    <w:basedOn w:val="Normalny"/>
    <w:rsid w:val="00BC0445"/>
    <w:pPr>
      <w:widowControl/>
      <w:autoSpaceDE/>
      <w:autoSpaceDN/>
      <w:adjustRightInd/>
      <w:spacing w:line="264" w:lineRule="auto"/>
      <w:jc w:val="both"/>
    </w:pPr>
    <w:rPr>
      <w:rFonts w:ascii="Tahoma" w:eastAsia="Batang" w:hAnsi="Tahoma" w:cs="Times New Roman"/>
      <w:bCs/>
      <w:sz w:val="24"/>
      <w:szCs w:val="24"/>
    </w:rPr>
  </w:style>
  <w:style w:type="paragraph" w:customStyle="1" w:styleId="tabulka">
    <w:name w:val="tabulka"/>
    <w:basedOn w:val="Normalny"/>
    <w:rsid w:val="00155234"/>
    <w:pPr>
      <w:autoSpaceDE/>
      <w:autoSpaceDN/>
      <w:adjustRightInd/>
      <w:spacing w:before="120" w:line="240" w:lineRule="exact"/>
      <w:jc w:val="center"/>
    </w:pPr>
    <w:rPr>
      <w:rFonts w:cs="Times New Roman"/>
      <w:lang w:val="cs-CZ" w:eastAsia="en-US"/>
    </w:rPr>
  </w:style>
  <w:style w:type="character" w:customStyle="1" w:styleId="akapitdomyslny1">
    <w:name w:val="akapitdomyslny1"/>
    <w:basedOn w:val="Domylnaczcionkaakapitu"/>
    <w:rsid w:val="002952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8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704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2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67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Oczyszczalnia Brusy - etap I</vt:lpstr>
    </vt:vector>
  </TitlesOfParts>
  <Company>Microsoft</Company>
  <LinksUpToDate>false</LinksUpToDate>
  <CharactersWithSpaces>2385</CharactersWithSpaces>
  <SharedDoc>false</SharedDoc>
  <HLinks>
    <vt:vector size="6" baseType="variant">
      <vt:variant>
        <vt:i4>3801173</vt:i4>
      </vt:variant>
      <vt:variant>
        <vt:i4>-1</vt:i4>
      </vt:variant>
      <vt:variant>
        <vt:i4>2053</vt:i4>
      </vt:variant>
      <vt:variant>
        <vt:i4>1</vt:i4>
      </vt:variant>
      <vt:variant>
        <vt:lpwstr>http://www.turystyka.wzp.pl/sites/default/files/styles/atrykul-small/public/logo_duze.jpg?itok=bc96ahln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Oczyszczalnia Brusy - etap I</dc:title>
  <dc:creator>Aldona Górnowicz</dc:creator>
  <cp:lastModifiedBy>Szymon Sitański</cp:lastModifiedBy>
  <cp:revision>10</cp:revision>
  <cp:lastPrinted>2018-07-02T12:26:00Z</cp:lastPrinted>
  <dcterms:created xsi:type="dcterms:W3CDTF">2020-07-10T06:09:00Z</dcterms:created>
  <dcterms:modified xsi:type="dcterms:W3CDTF">2020-10-19T11:07:00Z</dcterms:modified>
</cp:coreProperties>
</file>